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B101" w14:textId="2C640776" w:rsidR="002D2233" w:rsidRPr="002D2233" w:rsidRDefault="002D2233" w:rsidP="002D2233">
      <w:pPr>
        <w:pStyle w:val="Standard"/>
        <w:ind w:left="5040" w:firstLine="720"/>
        <w:jc w:val="right"/>
        <w:rPr>
          <w:b/>
          <w:bCs/>
          <w:sz w:val="22"/>
          <w:szCs w:val="22"/>
        </w:rPr>
      </w:pPr>
      <w:r w:rsidRPr="002D2233">
        <w:rPr>
          <w:b/>
          <w:bCs/>
          <w:sz w:val="22"/>
          <w:szCs w:val="22"/>
        </w:rPr>
        <w:t xml:space="preserve">Allegato </w:t>
      </w:r>
      <w:r w:rsidR="00A2685F">
        <w:rPr>
          <w:b/>
          <w:bCs/>
          <w:sz w:val="22"/>
          <w:szCs w:val="22"/>
        </w:rPr>
        <w:t>C</w:t>
      </w:r>
    </w:p>
    <w:p w14:paraId="3F360990" w14:textId="406E655D" w:rsidR="002D2233" w:rsidRPr="002D2233" w:rsidRDefault="002D2233" w:rsidP="002D2233">
      <w:pPr>
        <w:pStyle w:val="Standard"/>
        <w:ind w:left="3261" w:hanging="3261"/>
        <w:jc w:val="right"/>
        <w:rPr>
          <w:b/>
          <w:bCs/>
          <w:sz w:val="22"/>
          <w:szCs w:val="22"/>
        </w:rPr>
      </w:pPr>
      <w:r w:rsidRPr="002D2233">
        <w:rPr>
          <w:b/>
          <w:bCs/>
          <w:sz w:val="22"/>
          <w:szCs w:val="22"/>
        </w:rPr>
        <w:t>Programmi delle due prove d’esame</w:t>
      </w:r>
      <w:r>
        <w:rPr>
          <w:b/>
          <w:bCs/>
          <w:sz w:val="22"/>
          <w:szCs w:val="22"/>
        </w:rPr>
        <w:t>*</w:t>
      </w:r>
    </w:p>
    <w:p w14:paraId="30846D28" w14:textId="77777777" w:rsidR="002D2233" w:rsidRPr="006F60E2" w:rsidRDefault="002D2233" w:rsidP="006F60E2">
      <w:pPr>
        <w:pStyle w:val="Standard"/>
        <w:ind w:left="3261" w:hanging="3261"/>
        <w:jc w:val="both"/>
        <w:rPr>
          <w:sz w:val="22"/>
          <w:szCs w:val="22"/>
        </w:rPr>
      </w:pPr>
    </w:p>
    <w:p w14:paraId="34593009" w14:textId="51A23C54" w:rsidR="002D2233" w:rsidRDefault="002D2233" w:rsidP="002D2233">
      <w:pPr>
        <w:jc w:val="center"/>
        <w:rPr>
          <w:rFonts w:ascii="Times New Roman" w:hAnsi="Times New Roman" w:cs="Times New Roman"/>
          <w:b/>
          <w:bCs/>
          <w:lang w:eastAsia="it-IT"/>
        </w:rPr>
      </w:pPr>
      <w:r w:rsidRPr="002D2233">
        <w:rPr>
          <w:rFonts w:ascii="Times New Roman" w:hAnsi="Times New Roman" w:cs="Times New Roman"/>
          <w:b/>
          <w:bCs/>
          <w:lang w:eastAsia="it-IT"/>
        </w:rPr>
        <w:t>Programma n. 1</w:t>
      </w:r>
    </w:p>
    <w:p w14:paraId="4AFD94F8" w14:textId="77777777" w:rsidR="002D2233" w:rsidRPr="002D2233" w:rsidRDefault="002D2233" w:rsidP="002D2233">
      <w:pPr>
        <w:jc w:val="center"/>
        <w:rPr>
          <w:rFonts w:ascii="Times New Roman" w:hAnsi="Times New Roman" w:cs="Times New Roman"/>
          <w:b/>
          <w:bCs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2D2233" w14:paraId="61E17200" w14:textId="77777777" w:rsidTr="002D2233">
        <w:tc>
          <w:tcPr>
            <w:tcW w:w="2547" w:type="dxa"/>
            <w:vAlign w:val="center"/>
          </w:tcPr>
          <w:p w14:paraId="0E490214" w14:textId="0CE8D533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Aria tratta dal repertorio sacro o oratorio</w:t>
            </w:r>
          </w:p>
        </w:tc>
        <w:tc>
          <w:tcPr>
            <w:tcW w:w="7081" w:type="dxa"/>
          </w:tcPr>
          <w:p w14:paraId="21E178BB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25DDCF72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2D2233" w14:paraId="0A414D81" w14:textId="77777777" w:rsidTr="007F7C30">
        <w:tc>
          <w:tcPr>
            <w:tcW w:w="9628" w:type="dxa"/>
            <w:gridSpan w:val="2"/>
          </w:tcPr>
          <w:p w14:paraId="63DF5809" w14:textId="15B12FB1" w:rsidR="002D2233" w:rsidRDefault="002D2233" w:rsidP="002D2233">
            <w:pPr>
              <w:jc w:val="center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Brani vocali da camera non in lingua italiana</w:t>
            </w:r>
          </w:p>
        </w:tc>
      </w:tr>
      <w:tr w:rsidR="002D2233" w14:paraId="3508C038" w14:textId="77777777" w:rsidTr="002D2233">
        <w:tc>
          <w:tcPr>
            <w:tcW w:w="2263" w:type="dxa"/>
          </w:tcPr>
          <w:p w14:paraId="0647077D" w14:textId="7B666393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1</w:t>
            </w:r>
          </w:p>
        </w:tc>
        <w:tc>
          <w:tcPr>
            <w:tcW w:w="7365" w:type="dxa"/>
          </w:tcPr>
          <w:p w14:paraId="6DF6EDAC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161D5CAC" w14:textId="77777777" w:rsidTr="002D2233">
        <w:tc>
          <w:tcPr>
            <w:tcW w:w="2263" w:type="dxa"/>
          </w:tcPr>
          <w:p w14:paraId="354113D2" w14:textId="01B57809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2: composto dal 1900 in poi</w:t>
            </w:r>
          </w:p>
        </w:tc>
        <w:tc>
          <w:tcPr>
            <w:tcW w:w="7365" w:type="dxa"/>
          </w:tcPr>
          <w:p w14:paraId="1CA236CF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52EB0AB3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2D2233" w14:paraId="0AE746D5" w14:textId="77777777" w:rsidTr="00254975">
        <w:tc>
          <w:tcPr>
            <w:tcW w:w="9628" w:type="dxa"/>
            <w:gridSpan w:val="2"/>
          </w:tcPr>
          <w:p w14:paraId="37CB3CC6" w14:textId="6A5F0230" w:rsidR="002D2233" w:rsidRDefault="002D2233" w:rsidP="002D2233">
            <w:pPr>
              <w:jc w:val="center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Brani operistici (</w:t>
            </w:r>
            <w:r w:rsidRPr="002D2233">
              <w:rPr>
                <w:rFonts w:ascii="Times New Roman" w:hAnsi="Times New Roman" w:cs="Times New Roman"/>
                <w:lang w:eastAsia="it-IT"/>
              </w:rPr>
              <w:t>le arie dovranno essere complete di recitativo e cabaletta se previsti)</w:t>
            </w:r>
          </w:p>
        </w:tc>
      </w:tr>
      <w:tr w:rsidR="002D2233" w14:paraId="046CFED9" w14:textId="77777777" w:rsidTr="002D2233">
        <w:tc>
          <w:tcPr>
            <w:tcW w:w="1271" w:type="dxa"/>
          </w:tcPr>
          <w:p w14:paraId="6595171E" w14:textId="6B86A6B0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1</w:t>
            </w:r>
          </w:p>
        </w:tc>
        <w:tc>
          <w:tcPr>
            <w:tcW w:w="8357" w:type="dxa"/>
          </w:tcPr>
          <w:p w14:paraId="0E7E9D7E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23A4CD84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745D7DEE" w14:textId="77777777" w:rsidTr="002D2233">
        <w:tc>
          <w:tcPr>
            <w:tcW w:w="1271" w:type="dxa"/>
          </w:tcPr>
          <w:p w14:paraId="64797FA8" w14:textId="4C179D9A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2</w:t>
            </w:r>
          </w:p>
        </w:tc>
        <w:tc>
          <w:tcPr>
            <w:tcW w:w="8357" w:type="dxa"/>
          </w:tcPr>
          <w:p w14:paraId="25B4BB44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24232C0C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1A7A9C76" w14:textId="77777777" w:rsidTr="002D2233">
        <w:tc>
          <w:tcPr>
            <w:tcW w:w="1271" w:type="dxa"/>
          </w:tcPr>
          <w:p w14:paraId="41B50ECB" w14:textId="4AD7D2E6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3</w:t>
            </w:r>
          </w:p>
        </w:tc>
        <w:tc>
          <w:tcPr>
            <w:tcW w:w="8357" w:type="dxa"/>
          </w:tcPr>
          <w:p w14:paraId="69FDF1AB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5A055AD6" w14:textId="77777777" w:rsidR="002D2233" w:rsidRDefault="002D2233" w:rsidP="002D2233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03E45553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p w14:paraId="2D1E642E" w14:textId="77777777" w:rsidR="002D2233" w:rsidRDefault="002D2233" w:rsidP="002D2233">
      <w:pPr>
        <w:jc w:val="center"/>
        <w:rPr>
          <w:rFonts w:ascii="Times New Roman" w:hAnsi="Times New Roman" w:cs="Times New Roman"/>
          <w:b/>
          <w:bCs/>
          <w:lang w:eastAsia="it-IT"/>
        </w:rPr>
      </w:pPr>
    </w:p>
    <w:p w14:paraId="5F94C9E1" w14:textId="43158F11" w:rsidR="002D2233" w:rsidRDefault="002D2233" w:rsidP="002D2233">
      <w:pPr>
        <w:jc w:val="center"/>
        <w:rPr>
          <w:rFonts w:ascii="Times New Roman" w:hAnsi="Times New Roman" w:cs="Times New Roman"/>
          <w:b/>
          <w:bCs/>
          <w:lang w:eastAsia="it-IT"/>
        </w:rPr>
      </w:pPr>
      <w:r w:rsidRPr="002D2233">
        <w:rPr>
          <w:rFonts w:ascii="Times New Roman" w:hAnsi="Times New Roman" w:cs="Times New Roman"/>
          <w:b/>
          <w:bCs/>
          <w:lang w:eastAsia="it-IT"/>
        </w:rPr>
        <w:t xml:space="preserve">Programma n. </w:t>
      </w:r>
      <w:r>
        <w:rPr>
          <w:rFonts w:ascii="Times New Roman" w:hAnsi="Times New Roman" w:cs="Times New Roman"/>
          <w:b/>
          <w:bCs/>
          <w:lang w:eastAsia="it-IT"/>
        </w:rPr>
        <w:t>2</w:t>
      </w:r>
    </w:p>
    <w:p w14:paraId="438D721D" w14:textId="77777777" w:rsidR="002D2233" w:rsidRPr="002D2233" w:rsidRDefault="002D2233" w:rsidP="002D2233">
      <w:pPr>
        <w:jc w:val="center"/>
        <w:rPr>
          <w:rFonts w:ascii="Times New Roman" w:hAnsi="Times New Roman" w:cs="Times New Roman"/>
          <w:b/>
          <w:bCs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2D2233" w14:paraId="753F9E23" w14:textId="77777777" w:rsidTr="00A57019">
        <w:tc>
          <w:tcPr>
            <w:tcW w:w="2547" w:type="dxa"/>
            <w:vAlign w:val="center"/>
          </w:tcPr>
          <w:p w14:paraId="245F9C73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Aria tratta dal repertorio sacro o oratorio</w:t>
            </w:r>
          </w:p>
        </w:tc>
        <w:tc>
          <w:tcPr>
            <w:tcW w:w="7081" w:type="dxa"/>
          </w:tcPr>
          <w:p w14:paraId="0301C06C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24A299AF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2D2233" w14:paraId="35CEF515" w14:textId="77777777" w:rsidTr="00A57019">
        <w:tc>
          <w:tcPr>
            <w:tcW w:w="9628" w:type="dxa"/>
            <w:gridSpan w:val="2"/>
          </w:tcPr>
          <w:p w14:paraId="0CEE8773" w14:textId="77777777" w:rsidR="002D2233" w:rsidRDefault="002D2233" w:rsidP="00A57019">
            <w:pPr>
              <w:jc w:val="center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Brani vocali da camera non in lingua italiana</w:t>
            </w:r>
          </w:p>
        </w:tc>
      </w:tr>
      <w:tr w:rsidR="002D2233" w14:paraId="02BC48E2" w14:textId="77777777" w:rsidTr="00A57019">
        <w:tc>
          <w:tcPr>
            <w:tcW w:w="2263" w:type="dxa"/>
          </w:tcPr>
          <w:p w14:paraId="5F9D0A35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1</w:t>
            </w:r>
          </w:p>
        </w:tc>
        <w:tc>
          <w:tcPr>
            <w:tcW w:w="7365" w:type="dxa"/>
          </w:tcPr>
          <w:p w14:paraId="269D7C75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3B8B94EE" w14:textId="77777777" w:rsidTr="00A57019">
        <w:tc>
          <w:tcPr>
            <w:tcW w:w="2263" w:type="dxa"/>
          </w:tcPr>
          <w:p w14:paraId="0C44B84F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2: composto dal 1900 in poi</w:t>
            </w:r>
          </w:p>
        </w:tc>
        <w:tc>
          <w:tcPr>
            <w:tcW w:w="7365" w:type="dxa"/>
          </w:tcPr>
          <w:p w14:paraId="435F56A3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74DD4453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2D2233" w14:paraId="13D23E34" w14:textId="77777777" w:rsidTr="00A57019">
        <w:tc>
          <w:tcPr>
            <w:tcW w:w="9628" w:type="dxa"/>
            <w:gridSpan w:val="2"/>
          </w:tcPr>
          <w:p w14:paraId="67932A7F" w14:textId="77777777" w:rsidR="002D2233" w:rsidRDefault="002D2233" w:rsidP="00A57019">
            <w:pPr>
              <w:jc w:val="center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Brani operistici (</w:t>
            </w:r>
            <w:r w:rsidRPr="002D2233">
              <w:rPr>
                <w:rFonts w:ascii="Times New Roman" w:hAnsi="Times New Roman" w:cs="Times New Roman"/>
                <w:lang w:eastAsia="it-IT"/>
              </w:rPr>
              <w:t>le arie dovranno essere complete di recitativo e cabaletta se previsti)</w:t>
            </w:r>
          </w:p>
        </w:tc>
      </w:tr>
      <w:tr w:rsidR="002D2233" w14:paraId="5783B6F2" w14:textId="77777777" w:rsidTr="00A57019">
        <w:tc>
          <w:tcPr>
            <w:tcW w:w="1271" w:type="dxa"/>
          </w:tcPr>
          <w:p w14:paraId="03A9123B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1</w:t>
            </w:r>
          </w:p>
        </w:tc>
        <w:tc>
          <w:tcPr>
            <w:tcW w:w="8357" w:type="dxa"/>
          </w:tcPr>
          <w:p w14:paraId="082D23E6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46C6E673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4A7D61C3" w14:textId="77777777" w:rsidTr="00A57019">
        <w:tc>
          <w:tcPr>
            <w:tcW w:w="1271" w:type="dxa"/>
          </w:tcPr>
          <w:p w14:paraId="730E54B4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2</w:t>
            </w:r>
          </w:p>
        </w:tc>
        <w:tc>
          <w:tcPr>
            <w:tcW w:w="8357" w:type="dxa"/>
          </w:tcPr>
          <w:p w14:paraId="07D461B9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79B5B212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2D2233" w14:paraId="63D5D589" w14:textId="77777777" w:rsidTr="00A57019">
        <w:tc>
          <w:tcPr>
            <w:tcW w:w="1271" w:type="dxa"/>
          </w:tcPr>
          <w:p w14:paraId="471C4E08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>
              <w:rPr>
                <w:rFonts w:ascii="Times New Roman" w:hAnsi="Times New Roman" w:cs="Times New Roman"/>
                <w:lang w:eastAsia="it-IT"/>
              </w:rPr>
              <w:t>brano n. 3</w:t>
            </w:r>
          </w:p>
        </w:tc>
        <w:tc>
          <w:tcPr>
            <w:tcW w:w="8357" w:type="dxa"/>
          </w:tcPr>
          <w:p w14:paraId="23EA5ABB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  <w:p w14:paraId="70A778E5" w14:textId="77777777" w:rsidR="002D2233" w:rsidRDefault="002D2233" w:rsidP="00A57019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14:paraId="1D6DDBA3" w14:textId="77777777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</w:p>
    <w:p w14:paraId="23D93A0D" w14:textId="3DA0997E" w:rsidR="002D2233" w:rsidRDefault="002D2233" w:rsidP="002D2233">
      <w:pPr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*i programmi n. 1 e n. 2 devono essere diversi, </w:t>
      </w:r>
      <w:r w:rsidR="00B65AFE">
        <w:rPr>
          <w:rFonts w:ascii="Times New Roman" w:hAnsi="Times New Roman" w:cs="Times New Roman"/>
          <w:lang w:eastAsia="it-IT"/>
        </w:rPr>
        <w:t>senza</w:t>
      </w:r>
      <w:r>
        <w:rPr>
          <w:rFonts w:ascii="Times New Roman" w:hAnsi="Times New Roman" w:cs="Times New Roman"/>
          <w:lang w:eastAsia="it-IT"/>
        </w:rPr>
        <w:t xml:space="preserve"> alcun brano in comune</w:t>
      </w:r>
    </w:p>
    <w:sectPr w:rsidR="002D2233">
      <w:headerReference w:type="default" r:id="rId8"/>
      <w:footerReference w:type="default" r:id="rId9"/>
      <w:pgSz w:w="11906" w:h="16838"/>
      <w:pgMar w:top="1417" w:right="1134" w:bottom="1134" w:left="1134" w:header="708" w:footer="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16CE" w14:textId="77777777" w:rsidR="006D56B3" w:rsidRDefault="006D56B3">
      <w:r>
        <w:separator/>
      </w:r>
    </w:p>
  </w:endnote>
  <w:endnote w:type="continuationSeparator" w:id="0">
    <w:p w14:paraId="06D6D863" w14:textId="77777777" w:rsidR="006D56B3" w:rsidRDefault="006D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;Times New Roman">
    <w:panose1 w:val="00000000000000000000"/>
    <w:charset w:val="00"/>
    <w:family w:val="roman"/>
    <w:notTrueType/>
    <w:pitch w:val="default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ertus Extra Bold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9F14" w14:textId="5BB41A04" w:rsidR="007A79D0" w:rsidRDefault="00000000">
    <w:pPr>
      <w:pStyle w:val="Pidipagina"/>
      <w:jc w:val="center"/>
      <w:rPr>
        <w:rFonts w:ascii="Garamond" w:hAnsi="Garamond" w:cs="Garamond"/>
        <w:sz w:val="14"/>
        <w:szCs w:val="14"/>
      </w:rPr>
    </w:pPr>
    <w:r>
      <w:rPr>
        <w:rFonts w:ascii="Garamond" w:hAnsi="Garamond" w:cs="Garamond"/>
        <w:noProof/>
        <w:sz w:val="14"/>
        <w:szCs w:val="14"/>
      </w:rPr>
      <mc:AlternateContent>
        <mc:Choice Requires="wps">
          <w:drawing>
            <wp:anchor distT="0" distB="0" distL="0" distR="0" simplePos="0" relativeHeight="23" behindDoc="1" locked="0" layoutInCell="1" allowOverlap="1" wp14:anchorId="66474CD5" wp14:editId="1CC68360">
              <wp:simplePos x="0" y="0"/>
              <wp:positionH relativeFrom="column">
                <wp:posOffset>6985</wp:posOffset>
              </wp:positionH>
              <wp:positionV relativeFrom="paragraph">
                <wp:posOffset>80010</wp:posOffset>
              </wp:positionV>
              <wp:extent cx="6128385" cy="1905"/>
              <wp:effectExtent l="0" t="0" r="0" b="0"/>
              <wp:wrapNone/>
              <wp:docPr id="2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7920" cy="0"/>
                      </a:xfrm>
                      <a:prstGeom prst="line">
                        <a:avLst/>
                      </a:prstGeom>
                      <a:ln>
                        <a:solidFill>
                          <a:srgbClr val="41719C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id="shape_0" from="0.55pt,6.3pt" to="483pt,6.3pt" ID="Forma1" stroked="t" style="position:absolute" wp14:anchorId="66474CD5">
              <v:stroke color="#41719c" joinstyle="round" endcap="flat"/>
              <v:fill o:detectmouseclick="t" on="false"/>
            </v:line>
          </w:pict>
        </mc:Fallback>
      </mc:AlternateContent>
    </w:r>
  </w:p>
  <w:p w14:paraId="1E5D95AA" w14:textId="77777777" w:rsidR="007A79D0" w:rsidRDefault="00000000">
    <w:pPr>
      <w:pStyle w:val="Pidipagina"/>
      <w:jc w:val="right"/>
    </w:pPr>
    <w:r>
      <w:rPr>
        <w:rFonts w:ascii="Yu Gothic UI Light" w:eastAsia="Times New Roman" w:hAnsi="Yu Gothic UI Light" w:cs="Garamond"/>
        <w:sz w:val="16"/>
        <w:szCs w:val="16"/>
        <w:lang w:bidi="ar-SA"/>
      </w:rPr>
      <w:t xml:space="preserve">Pagina </w:t>
    </w:r>
    <w:r>
      <w:rPr>
        <w:rFonts w:ascii="Yu Gothic UI Light" w:eastAsia="Times New Roman" w:hAnsi="Yu Gothic UI Light" w:cs="Garamond"/>
        <w:sz w:val="16"/>
        <w:szCs w:val="16"/>
        <w:lang w:bidi="ar-SA"/>
      </w:rPr>
      <w:fldChar w:fldCharType="begin"/>
    </w:r>
    <w:r>
      <w:rPr>
        <w:rFonts w:ascii="Yu Gothic UI Light" w:eastAsia="Times New Roman" w:hAnsi="Yu Gothic UI Light" w:cs="Garamond"/>
        <w:sz w:val="16"/>
        <w:szCs w:val="16"/>
      </w:rPr>
      <w:instrText>PAGE</w:instrText>
    </w:r>
    <w:r>
      <w:rPr>
        <w:rFonts w:ascii="Yu Gothic UI Light" w:eastAsia="Times New Roman" w:hAnsi="Yu Gothic UI Light" w:cs="Garamond"/>
        <w:sz w:val="16"/>
        <w:szCs w:val="16"/>
      </w:rPr>
      <w:fldChar w:fldCharType="separate"/>
    </w:r>
    <w:r>
      <w:rPr>
        <w:rFonts w:ascii="Yu Gothic UI Light" w:eastAsia="Times New Roman" w:hAnsi="Yu Gothic UI Light" w:cs="Garamond"/>
        <w:sz w:val="16"/>
        <w:szCs w:val="16"/>
      </w:rPr>
      <w:t>10</w:t>
    </w:r>
    <w:r>
      <w:rPr>
        <w:rFonts w:ascii="Yu Gothic UI Light" w:eastAsia="Times New Roman" w:hAnsi="Yu Gothic UI Light" w:cs="Garamond"/>
        <w:sz w:val="16"/>
        <w:szCs w:val="16"/>
      </w:rPr>
      <w:fldChar w:fldCharType="end"/>
    </w:r>
    <w:r>
      <w:rPr>
        <w:rFonts w:ascii="Yu Gothic UI Light" w:eastAsia="Times New Roman" w:hAnsi="Yu Gothic UI Light" w:cs="Garamond"/>
        <w:sz w:val="16"/>
        <w:szCs w:val="16"/>
        <w:lang w:bidi="ar-SA"/>
      </w:rPr>
      <w:t xml:space="preserve"> di  </w:t>
    </w:r>
    <w:r>
      <w:rPr>
        <w:rFonts w:ascii="Yu Gothic UI Light" w:eastAsia="Times New Roman" w:hAnsi="Yu Gothic UI Light" w:cs="Garamond"/>
        <w:sz w:val="16"/>
        <w:szCs w:val="16"/>
        <w:lang w:bidi="ar-SA"/>
      </w:rPr>
      <w:fldChar w:fldCharType="begin"/>
    </w:r>
    <w:r>
      <w:rPr>
        <w:rFonts w:ascii="Yu Gothic UI Light" w:eastAsia="Times New Roman" w:hAnsi="Yu Gothic UI Light" w:cs="Garamond"/>
        <w:sz w:val="16"/>
        <w:szCs w:val="16"/>
      </w:rPr>
      <w:instrText>NUMPAGES</w:instrText>
    </w:r>
    <w:r>
      <w:rPr>
        <w:rFonts w:ascii="Yu Gothic UI Light" w:eastAsia="Times New Roman" w:hAnsi="Yu Gothic UI Light" w:cs="Garamond"/>
        <w:sz w:val="16"/>
        <w:szCs w:val="16"/>
      </w:rPr>
      <w:fldChar w:fldCharType="separate"/>
    </w:r>
    <w:r>
      <w:rPr>
        <w:rFonts w:ascii="Yu Gothic UI Light" w:eastAsia="Times New Roman" w:hAnsi="Yu Gothic UI Light" w:cs="Garamond"/>
        <w:sz w:val="16"/>
        <w:szCs w:val="16"/>
      </w:rPr>
      <w:t>22</w:t>
    </w:r>
    <w:r>
      <w:rPr>
        <w:rFonts w:ascii="Yu Gothic UI Light" w:eastAsia="Times New Roman" w:hAnsi="Yu Gothic UI Light" w:cs="Garamond"/>
        <w:sz w:val="16"/>
        <w:szCs w:val="16"/>
      </w:rPr>
      <w:fldChar w:fldCharType="end"/>
    </w:r>
  </w:p>
  <w:p w14:paraId="0743549B" w14:textId="77777777" w:rsidR="007A79D0" w:rsidRDefault="00000000">
    <w:pPr>
      <w:pStyle w:val="Pidipagina"/>
      <w:rPr>
        <w:rFonts w:ascii="Yu Gothic UI Light" w:eastAsia="Times New Roman" w:hAnsi="Yu Gothic UI Light" w:cs="Garamond"/>
        <w:b/>
        <w:bCs/>
        <w:color w:val="3465A4"/>
        <w:sz w:val="20"/>
        <w:szCs w:val="20"/>
        <w:lang w:bidi="ar-SA"/>
      </w:rPr>
    </w:pPr>
    <w:r>
      <w:rPr>
        <w:noProof/>
      </w:rPr>
      <w:drawing>
        <wp:anchor distT="0" distB="0" distL="0" distR="0" simplePos="0" relativeHeight="46" behindDoc="1" locked="0" layoutInCell="1" allowOverlap="1" wp14:anchorId="06AAC4BB" wp14:editId="6049FF04">
          <wp:simplePos x="0" y="0"/>
          <wp:positionH relativeFrom="column">
            <wp:posOffset>5149215</wp:posOffset>
          </wp:positionH>
          <wp:positionV relativeFrom="paragraph">
            <wp:posOffset>6985</wp:posOffset>
          </wp:positionV>
          <wp:extent cx="967105" cy="538480"/>
          <wp:effectExtent l="0" t="0" r="0" b="0"/>
          <wp:wrapSquare wrapText="bothSides"/>
          <wp:docPr id="3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153" t="1800" r="4678" b="1983"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538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Yu Gothic UI Light" w:eastAsia="Times New Roman" w:hAnsi="Yu Gothic UI Light" w:cs="Garamond"/>
        <w:b/>
        <w:bCs/>
        <w:color w:val="3465A4"/>
        <w:sz w:val="20"/>
        <w:szCs w:val="20"/>
        <w:lang w:bidi="ar-SA"/>
      </w:rPr>
      <w:t>CONSERVATORIO STATALE DI MUSICA “G. VERDI”</w:t>
    </w:r>
  </w:p>
  <w:p w14:paraId="3D117A7A" w14:textId="77777777" w:rsidR="007A79D0" w:rsidRDefault="00000000">
    <w:pPr>
      <w:pStyle w:val="Pidipagina"/>
      <w:rPr>
        <w:rFonts w:ascii="Yu Gothic UI Light" w:hAnsi="Yu Gothic UI Light" w:cs="Garamond"/>
        <w:sz w:val="20"/>
        <w:szCs w:val="20"/>
      </w:rPr>
    </w:pPr>
    <w:r>
      <w:rPr>
        <w:rFonts w:ascii="Yu Gothic UI Light" w:hAnsi="Yu Gothic UI Light" w:cs="Garamond"/>
        <w:sz w:val="20"/>
        <w:szCs w:val="20"/>
      </w:rPr>
      <w:t>Via Mazzini, 11 – 10123 Torino - Tel. +39011888470 – 0118178458</w:t>
    </w:r>
  </w:p>
  <w:p w14:paraId="62946EB0" w14:textId="77777777" w:rsidR="007A79D0" w:rsidRPr="00272B24" w:rsidRDefault="00000000">
    <w:pPr>
      <w:pStyle w:val="Pidipagina"/>
      <w:tabs>
        <w:tab w:val="right" w:pos="4819"/>
      </w:tabs>
      <w:rPr>
        <w:sz w:val="20"/>
        <w:szCs w:val="20"/>
      </w:rPr>
    </w:pPr>
    <w:r w:rsidRPr="00272B24">
      <w:rPr>
        <w:rFonts w:ascii="Yu Gothic UI Light" w:hAnsi="Yu Gothic UI Light" w:cs="Garamond"/>
        <w:b/>
        <w:bCs/>
        <w:color w:val="3465A4"/>
        <w:sz w:val="20"/>
        <w:szCs w:val="20"/>
      </w:rPr>
      <w:t>C.F.</w:t>
    </w:r>
    <w:r w:rsidRPr="00272B24">
      <w:rPr>
        <w:rFonts w:ascii="Yu Gothic UI Light" w:hAnsi="Yu Gothic UI Light" w:cs="Garamond"/>
        <w:bCs/>
        <w:sz w:val="20"/>
        <w:szCs w:val="20"/>
      </w:rPr>
      <w:t xml:space="preserve"> 80092330010 – </w:t>
    </w:r>
    <w:r w:rsidRPr="00272B24">
      <w:rPr>
        <w:rFonts w:ascii="Yu Gothic UI Light" w:eastAsia="Times New Roman" w:hAnsi="Yu Gothic UI Light" w:cs="Garamond"/>
        <w:b/>
        <w:bCs/>
        <w:color w:val="3465A4"/>
        <w:sz w:val="20"/>
        <w:szCs w:val="20"/>
        <w:lang w:bidi="ar-SA"/>
      </w:rPr>
      <w:t>P.I</w:t>
    </w:r>
    <w:r w:rsidRPr="00272B24">
      <w:rPr>
        <w:rFonts w:ascii="Yu Gothic UI Light" w:hAnsi="Yu Gothic UI Light" w:cs="Garamond"/>
        <w:b/>
        <w:bCs/>
        <w:color w:val="3465A4"/>
        <w:sz w:val="20"/>
        <w:szCs w:val="20"/>
      </w:rPr>
      <w:t>.</w:t>
    </w:r>
    <w:r w:rsidRPr="00272B24">
      <w:rPr>
        <w:rFonts w:ascii="Yu Gothic UI Light" w:hAnsi="Yu Gothic UI Light" w:cs="Garamond"/>
        <w:bCs/>
        <w:sz w:val="20"/>
        <w:szCs w:val="20"/>
      </w:rPr>
      <w:t xml:space="preserve"> </w:t>
    </w:r>
    <w:r w:rsidRPr="00272B24">
      <w:rPr>
        <w:rFonts w:ascii="Yu Gothic UI Light" w:eastAsia="Times New Roman" w:hAnsi="Yu Gothic UI Light" w:cs="Garamond"/>
        <w:bCs/>
        <w:sz w:val="20"/>
        <w:szCs w:val="20"/>
        <w:lang w:bidi="ar-SA"/>
      </w:rPr>
      <w:t>11610890011</w:t>
    </w:r>
  </w:p>
  <w:p w14:paraId="73674401" w14:textId="77777777" w:rsidR="007A79D0" w:rsidRPr="009961D7" w:rsidRDefault="00000000">
    <w:pPr>
      <w:pStyle w:val="Pidipagina"/>
      <w:tabs>
        <w:tab w:val="right" w:pos="4819"/>
      </w:tabs>
    </w:pPr>
    <w:r w:rsidRPr="009961D7">
      <w:rPr>
        <w:rFonts w:ascii="Yu Gothic UI Light" w:hAnsi="Yu Gothic UI Light" w:cs="Garamond"/>
        <w:b/>
        <w:bCs/>
        <w:color w:val="3465A4"/>
        <w:sz w:val="20"/>
        <w:szCs w:val="20"/>
      </w:rPr>
      <w:t>pec:</w:t>
    </w:r>
    <w:r w:rsidRPr="009961D7">
      <w:rPr>
        <w:rFonts w:ascii="Yu Gothic UI Light" w:hAnsi="Yu Gothic UI Light" w:cs="Garamond"/>
        <w:sz w:val="20"/>
        <w:szCs w:val="20"/>
      </w:rPr>
      <w:t xml:space="preserve"> info@pec.conservatoriotorino.eu – </w:t>
    </w:r>
    <w:r w:rsidRPr="009961D7">
      <w:rPr>
        <w:rFonts w:ascii="Yu Gothic UI Light" w:hAnsi="Yu Gothic UI Light" w:cs="Garamond"/>
        <w:b/>
        <w:bCs/>
        <w:color w:val="3465A4"/>
        <w:sz w:val="20"/>
        <w:szCs w:val="20"/>
      </w:rPr>
      <w:t>peo:</w:t>
    </w:r>
    <w:r w:rsidRPr="009961D7">
      <w:rPr>
        <w:rFonts w:ascii="Yu Gothic UI Light" w:hAnsi="Yu Gothic UI Light" w:cs="Garamond"/>
        <w:sz w:val="20"/>
        <w:szCs w:val="20"/>
      </w:rPr>
      <w:t xml:space="preserve"> affarigenerali@conservatoriotorino.eu</w:t>
    </w:r>
    <w:r w:rsidRPr="009961D7">
      <w:rPr>
        <w:rFonts w:ascii="Yu Gothic UI Light" w:hAnsi="Yu Gothic UI Light" w:cs="Garamond"/>
        <w:sz w:val="20"/>
        <w:szCs w:val="20"/>
      </w:rPr>
      <w:tab/>
    </w:r>
    <w:hyperlink r:id="rId2">
      <w:r w:rsidR="007A79D0" w:rsidRPr="009961D7">
        <w:rPr>
          <w:rStyle w:val="CollegamentoInternet"/>
          <w:rFonts w:ascii="Yu Gothic UI Light" w:hAnsi="Yu Gothic UI Light" w:cs="Garamond"/>
          <w:color w:val="3465A4"/>
          <w:sz w:val="20"/>
          <w:szCs w:val="20"/>
        </w:rPr>
        <w:t>www.conservatoriotorino.eu</w:t>
      </w:r>
    </w:hyperlink>
  </w:p>
  <w:p w14:paraId="5BA8D40C" w14:textId="77777777" w:rsidR="007A79D0" w:rsidRPr="009961D7" w:rsidRDefault="007A79D0">
    <w:pPr>
      <w:pStyle w:val="Pidipagina"/>
      <w:tabs>
        <w:tab w:val="right" w:pos="4819"/>
      </w:tabs>
      <w:ind w:left="57"/>
      <w:rPr>
        <w:rFonts w:ascii="Garamond" w:hAnsi="Garamond" w:cs="Garamond"/>
        <w:sz w:val="16"/>
        <w:szCs w:val="16"/>
      </w:rPr>
    </w:pPr>
  </w:p>
  <w:p w14:paraId="76DBA999" w14:textId="77777777" w:rsidR="007A79D0" w:rsidRPr="009961D7" w:rsidRDefault="007A79D0">
    <w:pPr>
      <w:pStyle w:val="Pidipagina"/>
      <w:jc w:val="center"/>
      <w:rPr>
        <w:rFonts w:ascii="Garamond" w:hAnsi="Garamond" w:cs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C014" w14:textId="77777777" w:rsidR="006D56B3" w:rsidRDefault="006D56B3">
      <w:r>
        <w:separator/>
      </w:r>
    </w:p>
  </w:footnote>
  <w:footnote w:type="continuationSeparator" w:id="0">
    <w:p w14:paraId="2602EEDC" w14:textId="77777777" w:rsidR="006D56B3" w:rsidRDefault="006D5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EEBD" w14:textId="77777777" w:rsidR="007A79D0" w:rsidRDefault="00000000">
    <w:pPr>
      <w:pStyle w:val="Titolo2"/>
      <w:numPr>
        <w:ilvl w:val="1"/>
        <w:numId w:val="11"/>
      </w:numPr>
      <w:tabs>
        <w:tab w:val="left" w:pos="0"/>
      </w:tabs>
      <w:rPr>
        <w:rFonts w:ascii="Albertus Extra Bold" w:hAnsi="Albertus Extra Bold" w:cs="Albertus Extra Bold" w:hint="eastAsia"/>
        <w:sz w:val="23"/>
        <w:szCs w:val="23"/>
        <w:lang w:eastAsia="it-IT"/>
      </w:rPr>
    </w:pPr>
    <w:r>
      <w:rPr>
        <w:rFonts w:ascii="Albertus Extra Bold" w:hAnsi="Albertus Extra Bold" w:cs="Albertus Extra Bold"/>
        <w:noProof/>
        <w:sz w:val="23"/>
        <w:szCs w:val="23"/>
        <w:lang w:eastAsia="it-IT"/>
      </w:rPr>
      <w:drawing>
        <wp:anchor distT="0" distB="0" distL="0" distR="0" simplePos="0" relativeHeight="68" behindDoc="1" locked="0" layoutInCell="1" allowOverlap="1" wp14:anchorId="571BA4B7" wp14:editId="5A8AE02A">
          <wp:simplePos x="0" y="0"/>
          <wp:positionH relativeFrom="column">
            <wp:posOffset>2737485</wp:posOffset>
          </wp:positionH>
          <wp:positionV relativeFrom="paragraph">
            <wp:posOffset>-243205</wp:posOffset>
          </wp:positionV>
          <wp:extent cx="648970" cy="739775"/>
          <wp:effectExtent l="0" t="0" r="0" b="0"/>
          <wp:wrapSquare wrapText="bothSides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8970" cy="739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147FBC" w14:textId="77777777" w:rsidR="007A79D0" w:rsidRDefault="007A79D0">
    <w:pPr>
      <w:pStyle w:val="Titolo2"/>
      <w:numPr>
        <w:ilvl w:val="1"/>
        <w:numId w:val="11"/>
      </w:numPr>
      <w:tabs>
        <w:tab w:val="left" w:pos="0"/>
      </w:tabs>
      <w:rPr>
        <w:bCs/>
        <w:sz w:val="28"/>
        <w:szCs w:val="28"/>
      </w:rPr>
    </w:pPr>
  </w:p>
  <w:p w14:paraId="0675162F" w14:textId="77777777" w:rsidR="007A79D0" w:rsidRDefault="007A79D0">
    <w:pPr>
      <w:pStyle w:val="Titolo2"/>
      <w:numPr>
        <w:ilvl w:val="1"/>
        <w:numId w:val="11"/>
      </w:numPr>
      <w:tabs>
        <w:tab w:val="left" w:pos="0"/>
      </w:tabs>
      <w:rPr>
        <w:bCs/>
        <w:sz w:val="22"/>
        <w:szCs w:val="22"/>
      </w:rPr>
    </w:pPr>
  </w:p>
  <w:p w14:paraId="54E0B61B" w14:textId="77777777" w:rsidR="007A79D0" w:rsidRDefault="00000000">
    <w:pPr>
      <w:pStyle w:val="Titolo2"/>
      <w:numPr>
        <w:ilvl w:val="1"/>
        <w:numId w:val="11"/>
      </w:numPr>
      <w:tabs>
        <w:tab w:val="left" w:pos="0"/>
      </w:tabs>
      <w:rPr>
        <w:rFonts w:ascii="Garamond" w:hAnsi="Garamond"/>
        <w:bCs/>
        <w:sz w:val="26"/>
        <w:szCs w:val="26"/>
      </w:rPr>
    </w:pPr>
    <w:r>
      <w:rPr>
        <w:rFonts w:ascii="Garamond" w:hAnsi="Garamond"/>
        <w:bCs/>
        <w:sz w:val="26"/>
        <w:szCs w:val="26"/>
      </w:rPr>
      <w:t>Conservatorio Statale di Musica</w:t>
    </w:r>
  </w:p>
  <w:p w14:paraId="4BB70A04" w14:textId="77777777" w:rsidR="007A79D0" w:rsidRDefault="00000000">
    <w:pPr>
      <w:jc w:val="center"/>
      <w:rPr>
        <w:rFonts w:ascii="Garamond" w:hAnsi="Garamond"/>
        <w:b/>
        <w:bCs/>
        <w:sz w:val="26"/>
        <w:szCs w:val="26"/>
      </w:rPr>
    </w:pPr>
    <w:r>
      <w:rPr>
        <w:rFonts w:ascii="Garamond" w:hAnsi="Garamond"/>
        <w:b/>
        <w:bCs/>
        <w:sz w:val="26"/>
        <w:szCs w:val="26"/>
      </w:rPr>
      <w:t>“Giuseppe Verdi”</w:t>
    </w:r>
  </w:p>
  <w:p w14:paraId="48081DFC" w14:textId="77777777" w:rsidR="007A79D0" w:rsidRDefault="00000000">
    <w:pPr>
      <w:spacing w:after="113"/>
      <w:jc w:val="center"/>
    </w:pPr>
    <w:r>
      <w:rPr>
        <w:rFonts w:ascii="Garamond" w:eastAsia="Times New Roman" w:hAnsi="Garamond" w:cs="Times New Roman"/>
        <w:b/>
        <w:bCs/>
        <w:sz w:val="26"/>
        <w:szCs w:val="26"/>
      </w:rPr>
      <w:t>~</w:t>
    </w:r>
    <w:r>
      <w:rPr>
        <w:rFonts w:ascii="Garamond" w:hAnsi="Garamond"/>
        <w:b/>
        <w:bCs/>
        <w:sz w:val="26"/>
        <w:szCs w:val="26"/>
      </w:rPr>
      <w:t xml:space="preserve"> Torino </w:t>
    </w:r>
    <w:r>
      <w:rPr>
        <w:rFonts w:ascii="Garamond" w:eastAsia="Times New Roman" w:hAnsi="Garamond" w:cs="Times New Roman"/>
        <w:b/>
        <w:bCs/>
        <w:sz w:val="26"/>
        <w:szCs w:val="26"/>
      </w:rPr>
      <w:t>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Puntoelenco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00" w:hanging="432"/>
      </w:pPr>
      <w:rPr>
        <w:rFonts w:hint="default"/>
        <w:b w:val="0"/>
        <w:bCs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46F3562"/>
    <w:multiLevelType w:val="hybridMultilevel"/>
    <w:tmpl w:val="6AF22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77728"/>
    <w:multiLevelType w:val="multilevel"/>
    <w:tmpl w:val="F69A2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8506A"/>
    <w:multiLevelType w:val="hybridMultilevel"/>
    <w:tmpl w:val="7CAC6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B4189"/>
    <w:multiLevelType w:val="multilevel"/>
    <w:tmpl w:val="EA8CBC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 w15:restartNumberingAfterBreak="0">
    <w:nsid w:val="11797FCF"/>
    <w:multiLevelType w:val="multilevel"/>
    <w:tmpl w:val="10AE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8" w15:restartNumberingAfterBreak="0">
    <w:nsid w:val="12AE4CC3"/>
    <w:multiLevelType w:val="hybridMultilevel"/>
    <w:tmpl w:val="35D0B8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BF1A72"/>
    <w:multiLevelType w:val="multilevel"/>
    <w:tmpl w:val="728E1CC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0" w15:restartNumberingAfterBreak="0">
    <w:nsid w:val="1B1F20EA"/>
    <w:multiLevelType w:val="multilevel"/>
    <w:tmpl w:val="C2D01A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1B2F7E9E"/>
    <w:multiLevelType w:val="multilevel"/>
    <w:tmpl w:val="B3649DD4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2" w15:restartNumberingAfterBreak="0">
    <w:nsid w:val="20BB5E2F"/>
    <w:multiLevelType w:val="hybridMultilevel"/>
    <w:tmpl w:val="1DD26F6A"/>
    <w:lvl w:ilvl="0" w:tplc="BDDAD8F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36D7E"/>
    <w:multiLevelType w:val="hybridMultilevel"/>
    <w:tmpl w:val="80CA3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31B3F"/>
    <w:multiLevelType w:val="multilevel"/>
    <w:tmpl w:val="0ACA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5" w15:restartNumberingAfterBreak="0">
    <w:nsid w:val="2AEE363B"/>
    <w:multiLevelType w:val="multilevel"/>
    <w:tmpl w:val="6A86F4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6" w15:restartNumberingAfterBreak="0">
    <w:nsid w:val="2FA8734C"/>
    <w:multiLevelType w:val="hybridMultilevel"/>
    <w:tmpl w:val="DDFA5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07D6A"/>
    <w:multiLevelType w:val="hybridMultilevel"/>
    <w:tmpl w:val="55BA3C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4D6B34"/>
    <w:multiLevelType w:val="hybridMultilevel"/>
    <w:tmpl w:val="DDC8F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959FD"/>
    <w:multiLevelType w:val="multilevel"/>
    <w:tmpl w:val="262006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CF64DF"/>
    <w:multiLevelType w:val="hybridMultilevel"/>
    <w:tmpl w:val="18060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6E40DB"/>
    <w:multiLevelType w:val="multilevel"/>
    <w:tmpl w:val="BAD4C546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2" w15:restartNumberingAfterBreak="0">
    <w:nsid w:val="562510D2"/>
    <w:multiLevelType w:val="multilevel"/>
    <w:tmpl w:val="F110B4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56B65069"/>
    <w:multiLevelType w:val="hybridMultilevel"/>
    <w:tmpl w:val="3BBE6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9463A"/>
    <w:multiLevelType w:val="multilevel"/>
    <w:tmpl w:val="B89E1AB8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EC279A"/>
    <w:multiLevelType w:val="multilevel"/>
    <w:tmpl w:val="0B7A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6" w15:restartNumberingAfterBreak="0">
    <w:nsid w:val="5AE24E0F"/>
    <w:multiLevelType w:val="hybridMultilevel"/>
    <w:tmpl w:val="C58873D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AB4C94"/>
    <w:multiLevelType w:val="multilevel"/>
    <w:tmpl w:val="ECC85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8" w15:restartNumberingAfterBreak="0">
    <w:nsid w:val="5E972330"/>
    <w:multiLevelType w:val="multilevel"/>
    <w:tmpl w:val="570CC2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29" w15:restartNumberingAfterBreak="0">
    <w:nsid w:val="61B81D0C"/>
    <w:multiLevelType w:val="multilevel"/>
    <w:tmpl w:val="23FAB4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30" w15:restartNumberingAfterBreak="0">
    <w:nsid w:val="61D02828"/>
    <w:multiLevelType w:val="hybridMultilevel"/>
    <w:tmpl w:val="62223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5046A"/>
    <w:multiLevelType w:val="hybridMultilevel"/>
    <w:tmpl w:val="20407D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592666E"/>
    <w:multiLevelType w:val="multilevel"/>
    <w:tmpl w:val="B2D4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3" w15:restartNumberingAfterBreak="0">
    <w:nsid w:val="6676085A"/>
    <w:multiLevelType w:val="multilevel"/>
    <w:tmpl w:val="0AC22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4" w15:restartNumberingAfterBreak="0">
    <w:nsid w:val="6704453B"/>
    <w:multiLevelType w:val="multilevel"/>
    <w:tmpl w:val="5C440EB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/>
        <w:color w:val="000000"/>
        <w:sz w:val="24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35" w15:restartNumberingAfterBreak="0">
    <w:nsid w:val="680C6425"/>
    <w:multiLevelType w:val="multilevel"/>
    <w:tmpl w:val="60F4CCE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36" w15:restartNumberingAfterBreak="0">
    <w:nsid w:val="6BB973B1"/>
    <w:multiLevelType w:val="hybridMultilevel"/>
    <w:tmpl w:val="2648F63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771486"/>
    <w:multiLevelType w:val="hybridMultilevel"/>
    <w:tmpl w:val="10AE5AC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066F45"/>
    <w:multiLevelType w:val="multilevel"/>
    <w:tmpl w:val="F432D2C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2AF7440"/>
    <w:multiLevelType w:val="hybridMultilevel"/>
    <w:tmpl w:val="1E9216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E05251"/>
    <w:multiLevelType w:val="multilevel"/>
    <w:tmpl w:val="6858888C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1" w15:restartNumberingAfterBreak="0">
    <w:nsid w:val="79B154A9"/>
    <w:multiLevelType w:val="multilevel"/>
    <w:tmpl w:val="3CD66320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2" w15:restartNumberingAfterBreak="0">
    <w:nsid w:val="7A28235C"/>
    <w:multiLevelType w:val="multilevel"/>
    <w:tmpl w:val="641604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43" w15:restartNumberingAfterBreak="0">
    <w:nsid w:val="7D921E17"/>
    <w:multiLevelType w:val="multilevel"/>
    <w:tmpl w:val="1E04E7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4" w15:restartNumberingAfterBreak="0">
    <w:nsid w:val="7DCD62A7"/>
    <w:multiLevelType w:val="multilevel"/>
    <w:tmpl w:val="E6A61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5" w15:restartNumberingAfterBreak="0">
    <w:nsid w:val="7F8C6920"/>
    <w:multiLevelType w:val="hybridMultilevel"/>
    <w:tmpl w:val="76AAD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996215">
    <w:abstractNumId w:val="41"/>
  </w:num>
  <w:num w:numId="2" w16cid:durableId="1614898239">
    <w:abstractNumId w:val="7"/>
  </w:num>
  <w:num w:numId="3" w16cid:durableId="2014213014">
    <w:abstractNumId w:val="21"/>
  </w:num>
  <w:num w:numId="4" w16cid:durableId="1277256140">
    <w:abstractNumId w:val="40"/>
  </w:num>
  <w:num w:numId="5" w16cid:durableId="189102021">
    <w:abstractNumId w:val="33"/>
  </w:num>
  <w:num w:numId="6" w16cid:durableId="854266285">
    <w:abstractNumId w:val="25"/>
  </w:num>
  <w:num w:numId="7" w16cid:durableId="505050710">
    <w:abstractNumId w:val="27"/>
  </w:num>
  <w:num w:numId="8" w16cid:durableId="231693932">
    <w:abstractNumId w:val="14"/>
  </w:num>
  <w:num w:numId="9" w16cid:durableId="1569923618">
    <w:abstractNumId w:val="44"/>
  </w:num>
  <w:num w:numId="10" w16cid:durableId="764691876">
    <w:abstractNumId w:val="32"/>
  </w:num>
  <w:num w:numId="11" w16cid:durableId="1094130157">
    <w:abstractNumId w:val="10"/>
  </w:num>
  <w:num w:numId="12" w16cid:durableId="106587607">
    <w:abstractNumId w:val="34"/>
  </w:num>
  <w:num w:numId="13" w16cid:durableId="1951008156">
    <w:abstractNumId w:val="15"/>
  </w:num>
  <w:num w:numId="14" w16cid:durableId="1470441798">
    <w:abstractNumId w:val="9"/>
  </w:num>
  <w:num w:numId="15" w16cid:durableId="1495871504">
    <w:abstractNumId w:val="29"/>
  </w:num>
  <w:num w:numId="16" w16cid:durableId="1020356509">
    <w:abstractNumId w:val="35"/>
  </w:num>
  <w:num w:numId="17" w16cid:durableId="80881690">
    <w:abstractNumId w:val="42"/>
  </w:num>
  <w:num w:numId="18" w16cid:durableId="880484798">
    <w:abstractNumId w:val="11"/>
  </w:num>
  <w:num w:numId="19" w16cid:durableId="1049585">
    <w:abstractNumId w:val="28"/>
  </w:num>
  <w:num w:numId="20" w16cid:durableId="316081297">
    <w:abstractNumId w:val="22"/>
  </w:num>
  <w:num w:numId="21" w16cid:durableId="328220237">
    <w:abstractNumId w:val="4"/>
  </w:num>
  <w:num w:numId="22" w16cid:durableId="848982560">
    <w:abstractNumId w:val="38"/>
  </w:num>
  <w:num w:numId="23" w16cid:durableId="1494296413">
    <w:abstractNumId w:val="43"/>
  </w:num>
  <w:num w:numId="24" w16cid:durableId="841312975">
    <w:abstractNumId w:val="6"/>
  </w:num>
  <w:num w:numId="25" w16cid:durableId="1693650046">
    <w:abstractNumId w:val="12"/>
  </w:num>
  <w:num w:numId="26" w16cid:durableId="1176463105">
    <w:abstractNumId w:val="24"/>
  </w:num>
  <w:num w:numId="27" w16cid:durableId="953291103">
    <w:abstractNumId w:val="24"/>
  </w:num>
  <w:num w:numId="28" w16cid:durableId="1638682491">
    <w:abstractNumId w:val="26"/>
  </w:num>
  <w:num w:numId="29" w16cid:durableId="272830567">
    <w:abstractNumId w:val="37"/>
  </w:num>
  <w:num w:numId="30" w16cid:durableId="1457526951">
    <w:abstractNumId w:val="31"/>
  </w:num>
  <w:num w:numId="31" w16cid:durableId="66534383">
    <w:abstractNumId w:val="8"/>
  </w:num>
  <w:num w:numId="32" w16cid:durableId="1845625207">
    <w:abstractNumId w:val="0"/>
  </w:num>
  <w:num w:numId="33" w16cid:durableId="1940527089">
    <w:abstractNumId w:val="1"/>
  </w:num>
  <w:num w:numId="34" w16cid:durableId="1086725941">
    <w:abstractNumId w:val="39"/>
  </w:num>
  <w:num w:numId="35" w16cid:durableId="1850752175">
    <w:abstractNumId w:val="20"/>
  </w:num>
  <w:num w:numId="36" w16cid:durableId="814418880">
    <w:abstractNumId w:val="5"/>
  </w:num>
  <w:num w:numId="37" w16cid:durableId="1182862560">
    <w:abstractNumId w:val="13"/>
  </w:num>
  <w:num w:numId="38" w16cid:durableId="1588074253">
    <w:abstractNumId w:val="19"/>
  </w:num>
  <w:num w:numId="39" w16cid:durableId="1523669602">
    <w:abstractNumId w:val="16"/>
  </w:num>
  <w:num w:numId="40" w16cid:durableId="1546062479">
    <w:abstractNumId w:val="18"/>
  </w:num>
  <w:num w:numId="41" w16cid:durableId="650141389">
    <w:abstractNumId w:val="2"/>
  </w:num>
  <w:num w:numId="42" w16cid:durableId="1961180712">
    <w:abstractNumId w:val="23"/>
  </w:num>
  <w:num w:numId="43" w16cid:durableId="1728647487">
    <w:abstractNumId w:val="30"/>
  </w:num>
  <w:num w:numId="44" w16cid:durableId="440489769">
    <w:abstractNumId w:val="45"/>
  </w:num>
  <w:num w:numId="45" w16cid:durableId="866679889">
    <w:abstractNumId w:val="3"/>
  </w:num>
  <w:num w:numId="46" w16cid:durableId="1169368418">
    <w:abstractNumId w:val="36"/>
  </w:num>
  <w:num w:numId="47" w16cid:durableId="1561862156">
    <w:abstractNumId w:val="1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D0"/>
    <w:rsid w:val="0000514B"/>
    <w:rsid w:val="000105F2"/>
    <w:rsid w:val="00021E92"/>
    <w:rsid w:val="000245F1"/>
    <w:rsid w:val="00027C8C"/>
    <w:rsid w:val="00031D38"/>
    <w:rsid w:val="00032E24"/>
    <w:rsid w:val="0005244C"/>
    <w:rsid w:val="000616E0"/>
    <w:rsid w:val="00061BBF"/>
    <w:rsid w:val="00062689"/>
    <w:rsid w:val="00083388"/>
    <w:rsid w:val="00087B95"/>
    <w:rsid w:val="0009375A"/>
    <w:rsid w:val="00094F3F"/>
    <w:rsid w:val="000A004E"/>
    <w:rsid w:val="000A0915"/>
    <w:rsid w:val="000A30CC"/>
    <w:rsid w:val="000B41C6"/>
    <w:rsid w:val="000B753B"/>
    <w:rsid w:val="000C01EE"/>
    <w:rsid w:val="000C2F00"/>
    <w:rsid w:val="000D0AED"/>
    <w:rsid w:val="000D7376"/>
    <w:rsid w:val="000E520D"/>
    <w:rsid w:val="001134F4"/>
    <w:rsid w:val="001241B1"/>
    <w:rsid w:val="00141110"/>
    <w:rsid w:val="0014515B"/>
    <w:rsid w:val="00150671"/>
    <w:rsid w:val="00151F4C"/>
    <w:rsid w:val="001631F3"/>
    <w:rsid w:val="001803B1"/>
    <w:rsid w:val="001A1C4C"/>
    <w:rsid w:val="001B0B3C"/>
    <w:rsid w:val="001B3C9C"/>
    <w:rsid w:val="001E55CA"/>
    <w:rsid w:val="001E7459"/>
    <w:rsid w:val="001F529D"/>
    <w:rsid w:val="002053D7"/>
    <w:rsid w:val="00216E40"/>
    <w:rsid w:val="00234D54"/>
    <w:rsid w:val="00237995"/>
    <w:rsid w:val="00242624"/>
    <w:rsid w:val="002553EC"/>
    <w:rsid w:val="00263EC9"/>
    <w:rsid w:val="00266A91"/>
    <w:rsid w:val="00272B24"/>
    <w:rsid w:val="00281AC4"/>
    <w:rsid w:val="002930A8"/>
    <w:rsid w:val="00293421"/>
    <w:rsid w:val="002B317C"/>
    <w:rsid w:val="002B7611"/>
    <w:rsid w:val="002D2233"/>
    <w:rsid w:val="002D33D8"/>
    <w:rsid w:val="002D665E"/>
    <w:rsid w:val="002E08C5"/>
    <w:rsid w:val="002E15C1"/>
    <w:rsid w:val="00300853"/>
    <w:rsid w:val="0030124E"/>
    <w:rsid w:val="0032398C"/>
    <w:rsid w:val="00323F58"/>
    <w:rsid w:val="00325637"/>
    <w:rsid w:val="00334771"/>
    <w:rsid w:val="00344DFD"/>
    <w:rsid w:val="003561E1"/>
    <w:rsid w:val="00357E23"/>
    <w:rsid w:val="00371FF5"/>
    <w:rsid w:val="00374D18"/>
    <w:rsid w:val="00376F6A"/>
    <w:rsid w:val="00382406"/>
    <w:rsid w:val="003957EF"/>
    <w:rsid w:val="00397486"/>
    <w:rsid w:val="003A070A"/>
    <w:rsid w:val="003A1B8B"/>
    <w:rsid w:val="003A4052"/>
    <w:rsid w:val="003A7F04"/>
    <w:rsid w:val="003B3A2D"/>
    <w:rsid w:val="003B7F19"/>
    <w:rsid w:val="003C1C51"/>
    <w:rsid w:val="003C6DDE"/>
    <w:rsid w:val="003D5C78"/>
    <w:rsid w:val="003F2C78"/>
    <w:rsid w:val="0040275C"/>
    <w:rsid w:val="0043295D"/>
    <w:rsid w:val="00441C59"/>
    <w:rsid w:val="00443C5D"/>
    <w:rsid w:val="00445FAF"/>
    <w:rsid w:val="004551DB"/>
    <w:rsid w:val="00456DAF"/>
    <w:rsid w:val="00471491"/>
    <w:rsid w:val="00481670"/>
    <w:rsid w:val="00481D20"/>
    <w:rsid w:val="00496EFD"/>
    <w:rsid w:val="004A3FBE"/>
    <w:rsid w:val="004A62E6"/>
    <w:rsid w:val="004B3EFB"/>
    <w:rsid w:val="004C45F5"/>
    <w:rsid w:val="004F1065"/>
    <w:rsid w:val="004F2133"/>
    <w:rsid w:val="004F39AC"/>
    <w:rsid w:val="005075E9"/>
    <w:rsid w:val="00517ACC"/>
    <w:rsid w:val="0053193C"/>
    <w:rsid w:val="00535612"/>
    <w:rsid w:val="005465EE"/>
    <w:rsid w:val="005761B7"/>
    <w:rsid w:val="005805AF"/>
    <w:rsid w:val="005856AC"/>
    <w:rsid w:val="005A1C2C"/>
    <w:rsid w:val="005B2F70"/>
    <w:rsid w:val="005C135F"/>
    <w:rsid w:val="005C40CB"/>
    <w:rsid w:val="005E3536"/>
    <w:rsid w:val="0061105B"/>
    <w:rsid w:val="006267A7"/>
    <w:rsid w:val="00633DFE"/>
    <w:rsid w:val="00636D54"/>
    <w:rsid w:val="00643C18"/>
    <w:rsid w:val="0064612F"/>
    <w:rsid w:val="00663535"/>
    <w:rsid w:val="0067066A"/>
    <w:rsid w:val="00677656"/>
    <w:rsid w:val="00680D32"/>
    <w:rsid w:val="00694BC3"/>
    <w:rsid w:val="006B0F1A"/>
    <w:rsid w:val="006B734E"/>
    <w:rsid w:val="006D56B3"/>
    <w:rsid w:val="006E7C6E"/>
    <w:rsid w:val="006F2831"/>
    <w:rsid w:val="006F45B2"/>
    <w:rsid w:val="006F60E2"/>
    <w:rsid w:val="0070246E"/>
    <w:rsid w:val="0072262A"/>
    <w:rsid w:val="0072488F"/>
    <w:rsid w:val="007307C8"/>
    <w:rsid w:val="0073258D"/>
    <w:rsid w:val="00746AF8"/>
    <w:rsid w:val="00766BEB"/>
    <w:rsid w:val="00767E61"/>
    <w:rsid w:val="00767FEC"/>
    <w:rsid w:val="0078071D"/>
    <w:rsid w:val="007922F0"/>
    <w:rsid w:val="007A79D0"/>
    <w:rsid w:val="007B1C12"/>
    <w:rsid w:val="007B2F9E"/>
    <w:rsid w:val="007D047C"/>
    <w:rsid w:val="007E5603"/>
    <w:rsid w:val="007F4320"/>
    <w:rsid w:val="007F4447"/>
    <w:rsid w:val="0080002C"/>
    <w:rsid w:val="00800963"/>
    <w:rsid w:val="00804FEB"/>
    <w:rsid w:val="008129B5"/>
    <w:rsid w:val="00816782"/>
    <w:rsid w:val="008238E5"/>
    <w:rsid w:val="00825139"/>
    <w:rsid w:val="0082596D"/>
    <w:rsid w:val="00840B7B"/>
    <w:rsid w:val="00842534"/>
    <w:rsid w:val="0084506A"/>
    <w:rsid w:val="00847C39"/>
    <w:rsid w:val="00851788"/>
    <w:rsid w:val="00851C83"/>
    <w:rsid w:val="00854F83"/>
    <w:rsid w:val="0085586D"/>
    <w:rsid w:val="00857DE0"/>
    <w:rsid w:val="0086247E"/>
    <w:rsid w:val="00874995"/>
    <w:rsid w:val="0087526A"/>
    <w:rsid w:val="00886837"/>
    <w:rsid w:val="008B16B9"/>
    <w:rsid w:val="008B4569"/>
    <w:rsid w:val="008C14BA"/>
    <w:rsid w:val="008C43B6"/>
    <w:rsid w:val="008F14BC"/>
    <w:rsid w:val="008F39CA"/>
    <w:rsid w:val="008F507E"/>
    <w:rsid w:val="008F7079"/>
    <w:rsid w:val="00904206"/>
    <w:rsid w:val="0091124A"/>
    <w:rsid w:val="00914D01"/>
    <w:rsid w:val="009206F2"/>
    <w:rsid w:val="00923E23"/>
    <w:rsid w:val="0094081A"/>
    <w:rsid w:val="00957DC0"/>
    <w:rsid w:val="00966C87"/>
    <w:rsid w:val="00977E74"/>
    <w:rsid w:val="00991677"/>
    <w:rsid w:val="009961D7"/>
    <w:rsid w:val="009A108E"/>
    <w:rsid w:val="009B1239"/>
    <w:rsid w:val="009B1693"/>
    <w:rsid w:val="009B5845"/>
    <w:rsid w:val="009B5EB6"/>
    <w:rsid w:val="009E173F"/>
    <w:rsid w:val="009E2E64"/>
    <w:rsid w:val="009F2BA1"/>
    <w:rsid w:val="00A17182"/>
    <w:rsid w:val="00A23AEA"/>
    <w:rsid w:val="00A2685F"/>
    <w:rsid w:val="00A425EB"/>
    <w:rsid w:val="00A46980"/>
    <w:rsid w:val="00A70D41"/>
    <w:rsid w:val="00A728BD"/>
    <w:rsid w:val="00A73BE3"/>
    <w:rsid w:val="00A73C05"/>
    <w:rsid w:val="00A8602F"/>
    <w:rsid w:val="00A93F93"/>
    <w:rsid w:val="00A94B45"/>
    <w:rsid w:val="00A951A9"/>
    <w:rsid w:val="00A95DB5"/>
    <w:rsid w:val="00AA0AA6"/>
    <w:rsid w:val="00AB6BDE"/>
    <w:rsid w:val="00AC5143"/>
    <w:rsid w:val="00AD3DAB"/>
    <w:rsid w:val="00AE1217"/>
    <w:rsid w:val="00AF3392"/>
    <w:rsid w:val="00B02E07"/>
    <w:rsid w:val="00B228B4"/>
    <w:rsid w:val="00B25554"/>
    <w:rsid w:val="00B26859"/>
    <w:rsid w:val="00B2738D"/>
    <w:rsid w:val="00B31DC0"/>
    <w:rsid w:val="00B325BD"/>
    <w:rsid w:val="00B35810"/>
    <w:rsid w:val="00B4408E"/>
    <w:rsid w:val="00B62076"/>
    <w:rsid w:val="00B64018"/>
    <w:rsid w:val="00B65AFE"/>
    <w:rsid w:val="00B667C3"/>
    <w:rsid w:val="00B66A87"/>
    <w:rsid w:val="00B86D88"/>
    <w:rsid w:val="00B91B24"/>
    <w:rsid w:val="00BA09CF"/>
    <w:rsid w:val="00BA69B8"/>
    <w:rsid w:val="00BE16BB"/>
    <w:rsid w:val="00BE16D4"/>
    <w:rsid w:val="00BE5DD2"/>
    <w:rsid w:val="00C102F3"/>
    <w:rsid w:val="00C22A0F"/>
    <w:rsid w:val="00C341D5"/>
    <w:rsid w:val="00C608EF"/>
    <w:rsid w:val="00C70129"/>
    <w:rsid w:val="00C70440"/>
    <w:rsid w:val="00C70DED"/>
    <w:rsid w:val="00C71E1A"/>
    <w:rsid w:val="00C72562"/>
    <w:rsid w:val="00CC282D"/>
    <w:rsid w:val="00CC4739"/>
    <w:rsid w:val="00CC4C58"/>
    <w:rsid w:val="00CF1D22"/>
    <w:rsid w:val="00CF3FBA"/>
    <w:rsid w:val="00D01B0B"/>
    <w:rsid w:val="00D472A0"/>
    <w:rsid w:val="00D56107"/>
    <w:rsid w:val="00D63007"/>
    <w:rsid w:val="00D7352E"/>
    <w:rsid w:val="00D85045"/>
    <w:rsid w:val="00D913E1"/>
    <w:rsid w:val="00D95855"/>
    <w:rsid w:val="00DA5F1F"/>
    <w:rsid w:val="00DC453A"/>
    <w:rsid w:val="00DD488B"/>
    <w:rsid w:val="00DE51C0"/>
    <w:rsid w:val="00DE6705"/>
    <w:rsid w:val="00DE6ED1"/>
    <w:rsid w:val="00DF3973"/>
    <w:rsid w:val="00DF443A"/>
    <w:rsid w:val="00E02C0D"/>
    <w:rsid w:val="00E0663C"/>
    <w:rsid w:val="00E119FF"/>
    <w:rsid w:val="00E27581"/>
    <w:rsid w:val="00E40C55"/>
    <w:rsid w:val="00E44D02"/>
    <w:rsid w:val="00E52829"/>
    <w:rsid w:val="00E60029"/>
    <w:rsid w:val="00E64CF0"/>
    <w:rsid w:val="00E7300E"/>
    <w:rsid w:val="00E75288"/>
    <w:rsid w:val="00E83F84"/>
    <w:rsid w:val="00EA759B"/>
    <w:rsid w:val="00EC05C1"/>
    <w:rsid w:val="00EC3105"/>
    <w:rsid w:val="00EC5C2C"/>
    <w:rsid w:val="00ED20FD"/>
    <w:rsid w:val="00ED3EF3"/>
    <w:rsid w:val="00EF4C18"/>
    <w:rsid w:val="00EF5DC7"/>
    <w:rsid w:val="00F10BE8"/>
    <w:rsid w:val="00F15231"/>
    <w:rsid w:val="00F4540B"/>
    <w:rsid w:val="00F45E3B"/>
    <w:rsid w:val="00F46EBD"/>
    <w:rsid w:val="00F67052"/>
    <w:rsid w:val="00F73A75"/>
    <w:rsid w:val="00F82211"/>
    <w:rsid w:val="00F864EC"/>
    <w:rsid w:val="00F91F66"/>
    <w:rsid w:val="00FA02F3"/>
    <w:rsid w:val="00FB27EB"/>
    <w:rsid w:val="00FB6676"/>
    <w:rsid w:val="00FC1A2E"/>
    <w:rsid w:val="00FE00AF"/>
    <w:rsid w:val="00FE4419"/>
    <w:rsid w:val="00FE4664"/>
    <w:rsid w:val="00FE646E"/>
    <w:rsid w:val="00FE7008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0AD9E"/>
  <w15:docId w15:val="{788E47A1-C22D-4FBF-BAFB-F1FC2919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color w:val="000000"/>
    </w:rPr>
  </w:style>
  <w:style w:type="paragraph" w:styleId="Titolo1">
    <w:name w:val="heading 1"/>
    <w:basedOn w:val="Normale"/>
    <w:qFormat/>
    <w:pPr>
      <w:keepNext/>
      <w:spacing w:before="240" w:after="60"/>
      <w:outlineLvl w:val="0"/>
    </w:pPr>
    <w:rPr>
      <w:rFonts w:ascii="Arial" w:eastAsia="Calibri" w:hAnsi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Titolo"/>
    <w:unhideWhenUsed/>
    <w:qFormat/>
    <w:pPr>
      <w:spacing w:before="140" w:after="120"/>
      <w:outlineLvl w:val="2"/>
    </w:pPr>
    <w:rPr>
      <w:rFonts w:eastAsia="NSimSun"/>
      <w:sz w:val="28"/>
      <w:szCs w:val="28"/>
    </w:rPr>
  </w:style>
  <w:style w:type="paragraph" w:styleId="Titolo5">
    <w:name w:val="heading 5"/>
    <w:basedOn w:val="Normale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color w:val="000000"/>
      <w:position w:val="0"/>
      <w:sz w:val="20"/>
      <w:vertAlign w:val="baseline"/>
    </w:rPr>
  </w:style>
  <w:style w:type="character" w:customStyle="1" w:styleId="WW8Num2z0">
    <w:name w:val="WW8Num2z0"/>
    <w:qFormat/>
    <w:rPr>
      <w:rFonts w:ascii="Symbol" w:eastAsia="Symbol" w:hAnsi="Symbol" w:cs="Symbol"/>
      <w:b w:val="0"/>
      <w:i w:val="0"/>
      <w:color w:val="000000"/>
      <w:sz w:val="20"/>
    </w:rPr>
  </w:style>
  <w:style w:type="character" w:customStyle="1" w:styleId="WW8Num2z1">
    <w:name w:val="WW8Num2z1"/>
    <w:qFormat/>
    <w:rPr>
      <w:rFonts w:ascii="Courier New" w:eastAsia="Courier New" w:hAnsi="Courier New" w:cs="Courier New"/>
    </w:rPr>
  </w:style>
  <w:style w:type="character" w:customStyle="1" w:styleId="WW8Num2z2">
    <w:name w:val="WW8Num2z2"/>
    <w:qFormat/>
    <w:rPr>
      <w:rFonts w:ascii="Wingdings" w:eastAsia="Wingdings" w:hAnsi="Wingdings" w:cs="Wingdings"/>
    </w:rPr>
  </w:style>
  <w:style w:type="character" w:customStyle="1" w:styleId="WW8Num2z3">
    <w:name w:val="WW8Num2z3"/>
    <w:qFormat/>
    <w:rPr>
      <w:rFonts w:ascii="Symbol" w:eastAsia="Symbol" w:hAnsi="Symbol" w:cs="Symbol"/>
    </w:rPr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Symbol" w:hAnsi="Symbol" w:cs="Symbol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Garamond" w:eastAsia="Times New Roman" w:hAnsi="Garamond" w:cs="Times New Roman"/>
    </w:rPr>
  </w:style>
  <w:style w:type="character" w:customStyle="1" w:styleId="WW8Num7z1">
    <w:name w:val="WW8Num7z1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eastAsia="Symbol" w:hAnsi="Symbol" w:cs="Symbol"/>
    </w:rPr>
  </w:style>
  <w:style w:type="character" w:customStyle="1" w:styleId="WW8Num9z1">
    <w:name w:val="WW8Num9z1"/>
    <w:qFormat/>
    <w:rPr>
      <w:rFonts w:ascii="Courier New" w:eastAsia="Courier New" w:hAnsi="Courier New" w:cs="Courier New"/>
    </w:rPr>
  </w:style>
  <w:style w:type="character" w:customStyle="1" w:styleId="WW8Num9z2">
    <w:name w:val="WW8Num9z2"/>
    <w:qFormat/>
    <w:rPr>
      <w:rFonts w:ascii="Wingdings" w:eastAsia="Wingdings" w:hAnsi="Wingdings" w:cs="Wingdings"/>
    </w:rPr>
  </w:style>
  <w:style w:type="character" w:customStyle="1" w:styleId="WW8Num10z0">
    <w:name w:val="WW8Num10z0"/>
    <w:qFormat/>
    <w:rPr>
      <w:rFonts w:ascii="Symbol" w:eastAsia="Symbol" w:hAnsi="Symbol" w:cs="Symbol"/>
    </w:rPr>
  </w:style>
  <w:style w:type="character" w:customStyle="1" w:styleId="WW8Num10z1">
    <w:name w:val="WW8Num10z1"/>
    <w:qFormat/>
    <w:rPr>
      <w:rFonts w:ascii="Courier New" w:eastAsia="Courier New" w:hAnsi="Courier New" w:cs="Courier New"/>
    </w:rPr>
  </w:style>
  <w:style w:type="character" w:customStyle="1" w:styleId="WW8Num10z2">
    <w:name w:val="WW8Num10z2"/>
    <w:qFormat/>
    <w:rPr>
      <w:rFonts w:ascii="Wingdings" w:eastAsia="Wingdings" w:hAnsi="Wingdings" w:cs="Wingdings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eastAsia="Symbol" w:hAnsi="Symbol" w:cs="Symbol"/>
    </w:rPr>
  </w:style>
  <w:style w:type="character" w:customStyle="1" w:styleId="WW8Num13z1">
    <w:name w:val="WW8Num13z1"/>
    <w:qFormat/>
    <w:rPr>
      <w:rFonts w:ascii="Courier New" w:eastAsia="Courier New" w:hAnsi="Courier New" w:cs="Courier New"/>
    </w:rPr>
  </w:style>
  <w:style w:type="character" w:customStyle="1" w:styleId="WW8Num13z2">
    <w:name w:val="WW8Num13z2"/>
    <w:qFormat/>
    <w:rPr>
      <w:rFonts w:ascii="Wingdings" w:eastAsia="Wingdings" w:hAnsi="Wingdings" w:cs="Wingdings"/>
    </w:rPr>
  </w:style>
  <w:style w:type="character" w:customStyle="1" w:styleId="WW8Num14z0">
    <w:name w:val="WW8Num14z0"/>
    <w:qFormat/>
    <w:rPr>
      <w:rFonts w:ascii="Symbol" w:eastAsia="Symbol" w:hAnsi="Symbol" w:cs="Symbol"/>
    </w:rPr>
  </w:style>
  <w:style w:type="character" w:customStyle="1" w:styleId="WW8Num14z1">
    <w:name w:val="WW8Num14z1"/>
    <w:qFormat/>
    <w:rPr>
      <w:rFonts w:ascii="Courier New" w:eastAsia="Courier New" w:hAnsi="Courier New" w:cs="Courier New"/>
    </w:rPr>
  </w:style>
  <w:style w:type="character" w:customStyle="1" w:styleId="WW8Num14z2">
    <w:name w:val="WW8Num14z2"/>
    <w:qFormat/>
    <w:rPr>
      <w:rFonts w:ascii="Wingdings" w:eastAsia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eastAsia="Symbol" w:hAnsi="Symbol" w:cs="Symbol"/>
    </w:rPr>
  </w:style>
  <w:style w:type="character" w:customStyle="1" w:styleId="WW8Num16z1">
    <w:name w:val="WW8Num16z1"/>
    <w:qFormat/>
    <w:rPr>
      <w:rFonts w:ascii="Courier New" w:eastAsia="Courier New" w:hAnsi="Courier New" w:cs="Courier New"/>
    </w:rPr>
  </w:style>
  <w:style w:type="character" w:customStyle="1" w:styleId="WW8Num16z2">
    <w:name w:val="WW8Num16z2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rFonts w:ascii="Symbol" w:eastAsia="Symbol" w:hAnsi="Symbol" w:cs="Symbol"/>
    </w:rPr>
  </w:style>
  <w:style w:type="character" w:customStyle="1" w:styleId="WW8Num17z1">
    <w:name w:val="WW8Num17z1"/>
    <w:qFormat/>
    <w:rPr>
      <w:rFonts w:ascii="Courier New" w:eastAsia="Courier New" w:hAnsi="Courier New" w:cs="Courier New"/>
    </w:rPr>
  </w:style>
  <w:style w:type="character" w:customStyle="1" w:styleId="WW8Num17z2">
    <w:name w:val="WW8Num17z2"/>
    <w:qFormat/>
    <w:rPr>
      <w:rFonts w:ascii="Wingdings" w:eastAsia="Wingdings" w:hAnsi="Wingdings" w:cs="Wingdings"/>
    </w:rPr>
  </w:style>
  <w:style w:type="character" w:customStyle="1" w:styleId="WW8Num18z0">
    <w:name w:val="WW8Num18z0"/>
    <w:qFormat/>
    <w:rPr>
      <w:rFonts w:ascii="Symbol" w:eastAsia="Symbol" w:hAnsi="Symbol" w:cs="Symbol"/>
    </w:rPr>
  </w:style>
  <w:style w:type="character" w:customStyle="1" w:styleId="WW8Num18z1">
    <w:name w:val="WW8Num18z1"/>
    <w:qFormat/>
    <w:rPr>
      <w:rFonts w:ascii="Courier New" w:eastAsia="Courier New" w:hAnsi="Courier New" w:cs="Courier New"/>
    </w:rPr>
  </w:style>
  <w:style w:type="character" w:customStyle="1" w:styleId="WW8Num18z2">
    <w:name w:val="WW8Num18z2"/>
    <w:qFormat/>
    <w:rPr>
      <w:rFonts w:ascii="Wingdings" w:eastAsia="Wingdings" w:hAnsi="Wingdings" w:cs="Wingdings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Courier New" w:eastAsia="Times New Roman" w:hAnsi="Courier New" w:cs="Courier New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Caratterepredefinitoparagrafo">
    <w:name w:val="Carattere predefinito paragrafo"/>
    <w:qFormat/>
  </w:style>
  <w:style w:type="character" w:customStyle="1" w:styleId="CollegamentoInternet">
    <w:name w:val="Collegamento Internet"/>
    <w:basedOn w:val="Caratterepredefinitoparagrafo"/>
    <w:rPr>
      <w:color w:val="0000FF"/>
      <w:u w:val="single"/>
    </w:rPr>
  </w:style>
  <w:style w:type="character" w:customStyle="1" w:styleId="Carattere">
    <w:name w:val="Carattere"/>
    <w:qFormat/>
    <w:rPr>
      <w:rFonts w:ascii="Courier New" w:eastAsia="Courier New" w:hAnsi="Courier New" w:cs="Courier New"/>
      <w:lang w:val="it-IT" w:bidi="ar-SA"/>
    </w:rPr>
  </w:style>
  <w:style w:type="character" w:customStyle="1" w:styleId="Enfasigrassetto1">
    <w:name w:val="Enfasi (grassetto)1"/>
    <w:basedOn w:val="Caratterepredefinitoparagrafo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epredefinitoparagrafo1">
    <w:name w:val="Carattere predefinito paragrafo1"/>
    <w:qFormat/>
  </w:style>
  <w:style w:type="character" w:customStyle="1" w:styleId="WW8Num1z2">
    <w:name w:val="WW8Num1z2"/>
    <w:qFormat/>
    <w:rPr>
      <w:rFonts w:ascii="Wingdings" w:eastAsia="Wingdings" w:hAnsi="Wingdings" w:cs="Wingdings"/>
    </w:rPr>
  </w:style>
  <w:style w:type="character" w:customStyle="1" w:styleId="WW8Num1z1">
    <w:name w:val="WW8Num1z1"/>
    <w:qFormat/>
    <w:rPr>
      <w:rFonts w:ascii="Courier New" w:eastAsia="Courier New" w:hAnsi="Courier New" w:cs="Courier New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dinumerazione">
    <w:name w:val="Caratteri di numerazione"/>
    <w:qFormat/>
    <w:rPr>
      <w:rFonts w:ascii="Garamond" w:eastAsia="Times New Roman" w:hAnsi="Garamond" w:cs="Times New Roman"/>
      <w:sz w:val="22"/>
      <w:szCs w:val="22"/>
      <w:lang w:bidi="ar-SA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Enfasi">
    <w:name w:val="Enfasi"/>
    <w:qFormat/>
    <w:rPr>
      <w:i/>
      <w:iCs/>
    </w:rPr>
  </w:style>
  <w:style w:type="character" w:customStyle="1" w:styleId="WWCharLFO1LVL1">
    <w:name w:val="WW_CharLFO1LVL1"/>
    <w:qFormat/>
    <w:rPr>
      <w:color w:val="000000"/>
      <w:position w:val="0"/>
      <w:sz w:val="20"/>
      <w:vertAlign w:val="baseline"/>
    </w:rPr>
  </w:style>
  <w:style w:type="character" w:customStyle="1" w:styleId="WWCharLFO1LVL2">
    <w:name w:val="WW_CharLFO1LVL2"/>
    <w:qFormat/>
    <w:rPr>
      <w:color w:val="000000"/>
      <w:position w:val="0"/>
      <w:sz w:val="20"/>
      <w:vertAlign w:val="baseline"/>
    </w:rPr>
  </w:style>
  <w:style w:type="character" w:customStyle="1" w:styleId="WWCharLFO1LVL3">
    <w:name w:val="WW_CharLFO1LVL3"/>
    <w:qFormat/>
    <w:rPr>
      <w:color w:val="000000"/>
      <w:position w:val="0"/>
      <w:sz w:val="20"/>
      <w:vertAlign w:val="baseline"/>
    </w:rPr>
  </w:style>
  <w:style w:type="character" w:customStyle="1" w:styleId="WWCharLFO1LVL4">
    <w:name w:val="WW_CharLFO1LVL4"/>
    <w:qFormat/>
    <w:rPr>
      <w:color w:val="000000"/>
      <w:position w:val="0"/>
      <w:sz w:val="20"/>
      <w:vertAlign w:val="baseline"/>
    </w:rPr>
  </w:style>
  <w:style w:type="character" w:customStyle="1" w:styleId="WWCharLFO1LVL5">
    <w:name w:val="WW_CharLFO1LVL5"/>
    <w:qFormat/>
    <w:rPr>
      <w:color w:val="000000"/>
      <w:position w:val="0"/>
      <w:sz w:val="20"/>
      <w:vertAlign w:val="baseline"/>
    </w:rPr>
  </w:style>
  <w:style w:type="character" w:customStyle="1" w:styleId="WWCharLFO1LVL6">
    <w:name w:val="WW_CharLFO1LVL6"/>
    <w:qFormat/>
    <w:rPr>
      <w:color w:val="000000"/>
      <w:position w:val="0"/>
      <w:sz w:val="20"/>
      <w:vertAlign w:val="baseline"/>
    </w:rPr>
  </w:style>
  <w:style w:type="character" w:customStyle="1" w:styleId="WWCharLFO1LVL7">
    <w:name w:val="WW_CharLFO1LVL7"/>
    <w:qFormat/>
    <w:rPr>
      <w:color w:val="000000"/>
      <w:position w:val="0"/>
      <w:sz w:val="20"/>
      <w:vertAlign w:val="baseline"/>
    </w:rPr>
  </w:style>
  <w:style w:type="character" w:customStyle="1" w:styleId="WWCharLFO1LVL8">
    <w:name w:val="WW_CharLFO1LVL8"/>
    <w:qFormat/>
    <w:rPr>
      <w:color w:val="000000"/>
      <w:position w:val="0"/>
      <w:sz w:val="20"/>
      <w:vertAlign w:val="baseline"/>
    </w:rPr>
  </w:style>
  <w:style w:type="character" w:customStyle="1" w:styleId="WWCharLFO1LVL9">
    <w:name w:val="WW_CharLFO1LVL9"/>
    <w:qFormat/>
    <w:rPr>
      <w:color w:val="000000"/>
      <w:position w:val="0"/>
      <w:sz w:val="20"/>
      <w:vertAlign w:val="baseline"/>
    </w:rPr>
  </w:style>
  <w:style w:type="character" w:customStyle="1" w:styleId="WWCharLFO2LVL1">
    <w:name w:val="WW_CharLFO2LVL1"/>
    <w:qFormat/>
    <w:rPr>
      <w:rFonts w:ascii="Symbol" w:hAnsi="Symbol" w:cs="Symbol"/>
      <w:b w:val="0"/>
      <w:i w:val="0"/>
      <w:color w:val="000000"/>
      <w:sz w:val="20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 w:cs="Wingdings"/>
    </w:rPr>
  </w:style>
  <w:style w:type="character" w:customStyle="1" w:styleId="WWCharLFO2LVL4">
    <w:name w:val="WW_CharLFO2LVL4"/>
    <w:qFormat/>
    <w:rPr>
      <w:rFonts w:ascii="Symbol" w:hAnsi="Symbol" w:cs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 w:cs="Wingdings"/>
    </w:rPr>
  </w:style>
  <w:style w:type="character" w:customStyle="1" w:styleId="WWCharLFO2LVL7">
    <w:name w:val="WW_CharLFO2LVL7"/>
    <w:qFormat/>
    <w:rPr>
      <w:rFonts w:ascii="Symbol" w:hAnsi="Symbol" w:cs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 w:cs="Wingdings"/>
    </w:rPr>
  </w:style>
  <w:style w:type="character" w:customStyle="1" w:styleId="WWCharLFO3LVL1">
    <w:name w:val="WW_CharLFO3LVL1"/>
    <w:qFormat/>
    <w:rPr>
      <w:rFonts w:ascii="Symbol" w:hAnsi="Symbol" w:cs="Symbol"/>
    </w:rPr>
  </w:style>
  <w:style w:type="character" w:customStyle="1" w:styleId="WWCharLFO4LVL1">
    <w:name w:val="WW_CharLFO4LVL1"/>
    <w:qFormat/>
    <w:rPr>
      <w:rFonts w:ascii="Symbol" w:hAnsi="Symbol" w:cs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 w:cs="Wingdings"/>
    </w:rPr>
  </w:style>
  <w:style w:type="character" w:customStyle="1" w:styleId="WWCharLFO4LVL4">
    <w:name w:val="WW_CharLFO4LVL4"/>
    <w:qFormat/>
    <w:rPr>
      <w:rFonts w:ascii="Symbol" w:hAnsi="Symbol" w:cs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 w:cs="Wingdings"/>
    </w:rPr>
  </w:style>
  <w:style w:type="character" w:customStyle="1" w:styleId="WWCharLFO4LVL7">
    <w:name w:val="WW_CharLFO4LVL7"/>
    <w:qFormat/>
    <w:rPr>
      <w:rFonts w:ascii="Symbol" w:hAnsi="Symbol" w:cs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 w:cs="Wingdings"/>
    </w:rPr>
  </w:style>
  <w:style w:type="character" w:customStyle="1" w:styleId="WWCharLFO7LVL1">
    <w:name w:val="WW_CharLFO7LVL1"/>
    <w:qFormat/>
    <w:rPr>
      <w:rFonts w:ascii="Garamond" w:eastAsia="Times New Roman" w:hAnsi="Garamond" w:cs="Times New Roman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 w:cs="Wingdings"/>
    </w:rPr>
  </w:style>
  <w:style w:type="character" w:customStyle="1" w:styleId="WWCharLFO7LVL4">
    <w:name w:val="WW_CharLFO7LVL4"/>
    <w:qFormat/>
    <w:rPr>
      <w:rFonts w:ascii="Symbol" w:hAnsi="Symbol" w:cs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 w:cs="Wingdings"/>
    </w:rPr>
  </w:style>
  <w:style w:type="character" w:customStyle="1" w:styleId="WWCharLFO7LVL7">
    <w:name w:val="WW_CharLFO7LVL7"/>
    <w:qFormat/>
    <w:rPr>
      <w:rFonts w:ascii="Symbol" w:hAnsi="Symbol" w:cs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 w:cs="Wingdings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 w:cs="Wingdings"/>
    </w:rPr>
  </w:style>
  <w:style w:type="character" w:customStyle="1" w:styleId="WWCharLFO9LVL4">
    <w:name w:val="WW_CharLFO9LVL4"/>
    <w:qFormat/>
    <w:rPr>
      <w:rFonts w:ascii="Symbol" w:hAnsi="Symbol" w:cs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 w:cs="Wingdings"/>
    </w:rPr>
  </w:style>
  <w:style w:type="character" w:customStyle="1" w:styleId="WWCharLFO9LVL7">
    <w:name w:val="WW_CharLFO9LVL7"/>
    <w:qFormat/>
    <w:rPr>
      <w:rFonts w:ascii="Symbol" w:hAnsi="Symbol" w:cs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 w:cs="Wingdings"/>
    </w:rPr>
  </w:style>
  <w:style w:type="character" w:customStyle="1" w:styleId="WWCharLFO10LVL1">
    <w:name w:val="WW_CharLFO10LVL1"/>
    <w:qFormat/>
    <w:rPr>
      <w:rFonts w:ascii="Symbol" w:hAnsi="Symbol" w:cs="Symbol"/>
    </w:rPr>
  </w:style>
  <w:style w:type="character" w:customStyle="1" w:styleId="WWCharLFO10LVL2">
    <w:name w:val="WW_CharLFO10LVL2"/>
    <w:qFormat/>
    <w:rPr>
      <w:rFonts w:ascii="Courier New" w:hAnsi="Courier New" w:cs="Courier New"/>
    </w:rPr>
  </w:style>
  <w:style w:type="character" w:customStyle="1" w:styleId="WWCharLFO10LVL3">
    <w:name w:val="WW_CharLFO10LVL3"/>
    <w:qFormat/>
    <w:rPr>
      <w:rFonts w:ascii="Wingdings" w:hAnsi="Wingdings" w:cs="Wingdings"/>
    </w:rPr>
  </w:style>
  <w:style w:type="character" w:customStyle="1" w:styleId="WWCharLFO10LVL4">
    <w:name w:val="WW_CharLFO10LVL4"/>
    <w:qFormat/>
    <w:rPr>
      <w:rFonts w:ascii="Symbol" w:hAnsi="Symbol" w:cs="Symbol"/>
    </w:rPr>
  </w:style>
  <w:style w:type="character" w:customStyle="1" w:styleId="WWCharLFO10LVL5">
    <w:name w:val="WW_CharLFO10LVL5"/>
    <w:qFormat/>
    <w:rPr>
      <w:rFonts w:ascii="Courier New" w:hAnsi="Courier New" w:cs="Courier New"/>
    </w:rPr>
  </w:style>
  <w:style w:type="character" w:customStyle="1" w:styleId="WWCharLFO10LVL6">
    <w:name w:val="WW_CharLFO10LVL6"/>
    <w:qFormat/>
    <w:rPr>
      <w:rFonts w:ascii="Wingdings" w:hAnsi="Wingdings" w:cs="Wingdings"/>
    </w:rPr>
  </w:style>
  <w:style w:type="character" w:customStyle="1" w:styleId="WWCharLFO10LVL7">
    <w:name w:val="WW_CharLFO10LVL7"/>
    <w:qFormat/>
    <w:rPr>
      <w:rFonts w:ascii="Symbol" w:hAnsi="Symbol" w:cs="Symbol"/>
    </w:rPr>
  </w:style>
  <w:style w:type="character" w:customStyle="1" w:styleId="WWCharLFO10LVL8">
    <w:name w:val="WW_CharLFO10LVL8"/>
    <w:qFormat/>
    <w:rPr>
      <w:rFonts w:ascii="Courier New" w:hAnsi="Courier New" w:cs="Courier New"/>
    </w:rPr>
  </w:style>
  <w:style w:type="character" w:customStyle="1" w:styleId="WWCharLFO10LVL9">
    <w:name w:val="WW_CharLFO10LVL9"/>
    <w:qFormat/>
    <w:rPr>
      <w:rFonts w:ascii="Wingdings" w:hAnsi="Wingdings" w:cs="Wingdings"/>
    </w:rPr>
  </w:style>
  <w:style w:type="character" w:customStyle="1" w:styleId="WWCharLFO13LVL1">
    <w:name w:val="WW_CharLFO13LVL1"/>
    <w:qFormat/>
    <w:rPr>
      <w:rFonts w:ascii="Symbol" w:hAnsi="Symbol" w:cs="Symbol"/>
    </w:rPr>
  </w:style>
  <w:style w:type="character" w:customStyle="1" w:styleId="WWCharLFO13LVL2">
    <w:name w:val="WW_CharLFO13LVL2"/>
    <w:qFormat/>
    <w:rPr>
      <w:rFonts w:ascii="Courier New" w:hAnsi="Courier New" w:cs="Courier New"/>
    </w:rPr>
  </w:style>
  <w:style w:type="character" w:customStyle="1" w:styleId="WWCharLFO13LVL3">
    <w:name w:val="WW_CharLFO13LVL3"/>
    <w:qFormat/>
    <w:rPr>
      <w:rFonts w:ascii="Wingdings" w:hAnsi="Wingdings" w:cs="Wingdings"/>
    </w:rPr>
  </w:style>
  <w:style w:type="character" w:customStyle="1" w:styleId="WWCharLFO13LVL4">
    <w:name w:val="WW_CharLFO13LVL4"/>
    <w:qFormat/>
    <w:rPr>
      <w:rFonts w:ascii="Symbol" w:hAnsi="Symbol" w:cs="Symbol"/>
    </w:rPr>
  </w:style>
  <w:style w:type="character" w:customStyle="1" w:styleId="WWCharLFO13LVL5">
    <w:name w:val="WW_CharLFO13LVL5"/>
    <w:qFormat/>
    <w:rPr>
      <w:rFonts w:ascii="Courier New" w:hAnsi="Courier New" w:cs="Courier New"/>
    </w:rPr>
  </w:style>
  <w:style w:type="character" w:customStyle="1" w:styleId="WWCharLFO13LVL6">
    <w:name w:val="WW_CharLFO13LVL6"/>
    <w:qFormat/>
    <w:rPr>
      <w:rFonts w:ascii="Wingdings" w:hAnsi="Wingdings" w:cs="Wingdings"/>
    </w:rPr>
  </w:style>
  <w:style w:type="character" w:customStyle="1" w:styleId="WWCharLFO13LVL7">
    <w:name w:val="WW_CharLFO13LVL7"/>
    <w:qFormat/>
    <w:rPr>
      <w:rFonts w:ascii="Symbol" w:hAnsi="Symbol" w:cs="Symbol"/>
    </w:rPr>
  </w:style>
  <w:style w:type="character" w:customStyle="1" w:styleId="WWCharLFO13LVL8">
    <w:name w:val="WW_CharLFO13LVL8"/>
    <w:qFormat/>
    <w:rPr>
      <w:rFonts w:ascii="Courier New" w:hAnsi="Courier New" w:cs="Courier New"/>
    </w:rPr>
  </w:style>
  <w:style w:type="character" w:customStyle="1" w:styleId="WWCharLFO13LVL9">
    <w:name w:val="WW_CharLFO13LVL9"/>
    <w:qFormat/>
    <w:rPr>
      <w:rFonts w:ascii="Wingdings" w:hAnsi="Wingdings" w:cs="Wingdings"/>
    </w:rPr>
  </w:style>
  <w:style w:type="character" w:customStyle="1" w:styleId="WWCharLFO14LVL1">
    <w:name w:val="WW_CharLFO14LVL1"/>
    <w:qFormat/>
    <w:rPr>
      <w:rFonts w:ascii="Symbol" w:hAnsi="Symbol" w:cs="Symbol"/>
    </w:rPr>
  </w:style>
  <w:style w:type="character" w:customStyle="1" w:styleId="WWCharLFO14LVL2">
    <w:name w:val="WW_CharLFO14LVL2"/>
    <w:qFormat/>
    <w:rPr>
      <w:rFonts w:ascii="Courier New" w:hAnsi="Courier New" w:cs="Courier New"/>
    </w:rPr>
  </w:style>
  <w:style w:type="character" w:customStyle="1" w:styleId="WWCharLFO14LVL3">
    <w:name w:val="WW_CharLFO14LVL3"/>
    <w:qFormat/>
    <w:rPr>
      <w:rFonts w:ascii="Wingdings" w:hAnsi="Wingdings" w:cs="Wingdings"/>
    </w:rPr>
  </w:style>
  <w:style w:type="character" w:customStyle="1" w:styleId="WWCharLFO14LVL4">
    <w:name w:val="WW_CharLFO14LVL4"/>
    <w:qFormat/>
    <w:rPr>
      <w:rFonts w:ascii="Symbol" w:hAnsi="Symbol" w:cs="Symbol"/>
    </w:rPr>
  </w:style>
  <w:style w:type="character" w:customStyle="1" w:styleId="WWCharLFO14LVL5">
    <w:name w:val="WW_CharLFO14LVL5"/>
    <w:qFormat/>
    <w:rPr>
      <w:rFonts w:ascii="Courier New" w:hAnsi="Courier New" w:cs="Courier New"/>
    </w:rPr>
  </w:style>
  <w:style w:type="character" w:customStyle="1" w:styleId="WWCharLFO14LVL6">
    <w:name w:val="WW_CharLFO14LVL6"/>
    <w:qFormat/>
    <w:rPr>
      <w:rFonts w:ascii="Wingdings" w:hAnsi="Wingdings" w:cs="Wingdings"/>
    </w:rPr>
  </w:style>
  <w:style w:type="character" w:customStyle="1" w:styleId="WWCharLFO14LVL7">
    <w:name w:val="WW_CharLFO14LVL7"/>
    <w:qFormat/>
    <w:rPr>
      <w:rFonts w:ascii="Symbol" w:hAnsi="Symbol" w:cs="Symbol"/>
    </w:rPr>
  </w:style>
  <w:style w:type="character" w:customStyle="1" w:styleId="WWCharLFO14LVL8">
    <w:name w:val="WW_CharLFO14LVL8"/>
    <w:qFormat/>
    <w:rPr>
      <w:rFonts w:ascii="Courier New" w:hAnsi="Courier New" w:cs="Courier New"/>
    </w:rPr>
  </w:style>
  <w:style w:type="character" w:customStyle="1" w:styleId="WWCharLFO14LVL9">
    <w:name w:val="WW_CharLFO14LVL9"/>
    <w:qFormat/>
    <w:rPr>
      <w:rFonts w:ascii="Wingdings" w:hAnsi="Wingdings" w:cs="Wingdings"/>
    </w:rPr>
  </w:style>
  <w:style w:type="character" w:customStyle="1" w:styleId="WWCharLFO16LVL1">
    <w:name w:val="WW_CharLFO16LVL1"/>
    <w:qFormat/>
    <w:rPr>
      <w:rFonts w:ascii="Symbol" w:hAnsi="Symbol" w:cs="Symbol"/>
    </w:rPr>
  </w:style>
  <w:style w:type="character" w:customStyle="1" w:styleId="WWCharLFO16LVL2">
    <w:name w:val="WW_CharLFO16LVL2"/>
    <w:qFormat/>
    <w:rPr>
      <w:rFonts w:ascii="Courier New" w:hAnsi="Courier New" w:cs="Courier New"/>
    </w:rPr>
  </w:style>
  <w:style w:type="character" w:customStyle="1" w:styleId="WWCharLFO16LVL3">
    <w:name w:val="WW_CharLFO16LVL3"/>
    <w:qFormat/>
    <w:rPr>
      <w:rFonts w:ascii="Wingdings" w:hAnsi="Wingdings" w:cs="Wingdings"/>
    </w:rPr>
  </w:style>
  <w:style w:type="character" w:customStyle="1" w:styleId="WWCharLFO16LVL4">
    <w:name w:val="WW_CharLFO16LVL4"/>
    <w:qFormat/>
    <w:rPr>
      <w:rFonts w:ascii="Symbol" w:hAnsi="Symbol" w:cs="Symbol"/>
    </w:rPr>
  </w:style>
  <w:style w:type="character" w:customStyle="1" w:styleId="WWCharLFO16LVL5">
    <w:name w:val="WW_CharLFO16LVL5"/>
    <w:qFormat/>
    <w:rPr>
      <w:rFonts w:ascii="Courier New" w:hAnsi="Courier New" w:cs="Courier New"/>
    </w:rPr>
  </w:style>
  <w:style w:type="character" w:customStyle="1" w:styleId="WWCharLFO16LVL6">
    <w:name w:val="WW_CharLFO16LVL6"/>
    <w:qFormat/>
    <w:rPr>
      <w:rFonts w:ascii="Wingdings" w:hAnsi="Wingdings" w:cs="Wingdings"/>
    </w:rPr>
  </w:style>
  <w:style w:type="character" w:customStyle="1" w:styleId="WWCharLFO16LVL7">
    <w:name w:val="WW_CharLFO16LVL7"/>
    <w:qFormat/>
    <w:rPr>
      <w:rFonts w:ascii="Symbol" w:hAnsi="Symbol" w:cs="Symbol"/>
    </w:rPr>
  </w:style>
  <w:style w:type="character" w:customStyle="1" w:styleId="WWCharLFO16LVL8">
    <w:name w:val="WW_CharLFO16LVL8"/>
    <w:qFormat/>
    <w:rPr>
      <w:rFonts w:ascii="Courier New" w:hAnsi="Courier New" w:cs="Courier New"/>
    </w:rPr>
  </w:style>
  <w:style w:type="character" w:customStyle="1" w:styleId="WWCharLFO16LVL9">
    <w:name w:val="WW_CharLFO16LVL9"/>
    <w:qFormat/>
    <w:rPr>
      <w:rFonts w:ascii="Wingdings" w:hAnsi="Wingdings" w:cs="Wingdings"/>
    </w:rPr>
  </w:style>
  <w:style w:type="character" w:customStyle="1" w:styleId="WWCharLFO17LVL1">
    <w:name w:val="WW_CharLFO17LVL1"/>
    <w:qFormat/>
    <w:rPr>
      <w:rFonts w:ascii="Symbol" w:hAnsi="Symbol" w:cs="Symbol"/>
    </w:rPr>
  </w:style>
  <w:style w:type="character" w:customStyle="1" w:styleId="WWCharLFO17LVL2">
    <w:name w:val="WW_CharLFO17LVL2"/>
    <w:qFormat/>
    <w:rPr>
      <w:rFonts w:ascii="Courier New" w:hAnsi="Courier New" w:cs="Courier New"/>
    </w:rPr>
  </w:style>
  <w:style w:type="character" w:customStyle="1" w:styleId="WWCharLFO17LVL3">
    <w:name w:val="WW_CharLFO17LVL3"/>
    <w:qFormat/>
    <w:rPr>
      <w:rFonts w:ascii="Wingdings" w:hAnsi="Wingdings" w:cs="Wingdings"/>
    </w:rPr>
  </w:style>
  <w:style w:type="character" w:customStyle="1" w:styleId="WWCharLFO17LVL4">
    <w:name w:val="WW_CharLFO17LVL4"/>
    <w:qFormat/>
    <w:rPr>
      <w:rFonts w:ascii="Symbol" w:hAnsi="Symbol" w:cs="Symbol"/>
    </w:rPr>
  </w:style>
  <w:style w:type="character" w:customStyle="1" w:styleId="WWCharLFO17LVL5">
    <w:name w:val="WW_CharLFO17LVL5"/>
    <w:qFormat/>
    <w:rPr>
      <w:rFonts w:ascii="Courier New" w:hAnsi="Courier New" w:cs="Courier New"/>
    </w:rPr>
  </w:style>
  <w:style w:type="character" w:customStyle="1" w:styleId="WWCharLFO17LVL6">
    <w:name w:val="WW_CharLFO17LVL6"/>
    <w:qFormat/>
    <w:rPr>
      <w:rFonts w:ascii="Wingdings" w:hAnsi="Wingdings" w:cs="Wingdings"/>
    </w:rPr>
  </w:style>
  <w:style w:type="character" w:customStyle="1" w:styleId="WWCharLFO17LVL7">
    <w:name w:val="WW_CharLFO17LVL7"/>
    <w:qFormat/>
    <w:rPr>
      <w:rFonts w:ascii="Symbol" w:hAnsi="Symbol" w:cs="Symbol"/>
    </w:rPr>
  </w:style>
  <w:style w:type="character" w:customStyle="1" w:styleId="WWCharLFO17LVL8">
    <w:name w:val="WW_CharLFO17LVL8"/>
    <w:qFormat/>
    <w:rPr>
      <w:rFonts w:ascii="Courier New" w:hAnsi="Courier New" w:cs="Courier New"/>
    </w:rPr>
  </w:style>
  <w:style w:type="character" w:customStyle="1" w:styleId="WWCharLFO17LVL9">
    <w:name w:val="WW_CharLFO17LVL9"/>
    <w:qFormat/>
    <w:rPr>
      <w:rFonts w:ascii="Wingdings" w:hAnsi="Wingdings" w:cs="Wingdings"/>
    </w:rPr>
  </w:style>
  <w:style w:type="character" w:customStyle="1" w:styleId="WWCharLFO18LVL1">
    <w:name w:val="WW_CharLFO18LVL1"/>
    <w:qFormat/>
    <w:rPr>
      <w:rFonts w:ascii="Symbol" w:hAnsi="Symbol" w:cs="Symbol"/>
    </w:rPr>
  </w:style>
  <w:style w:type="character" w:customStyle="1" w:styleId="WWCharLFO18LVL2">
    <w:name w:val="WW_CharLFO18LVL2"/>
    <w:qFormat/>
    <w:rPr>
      <w:rFonts w:ascii="Courier New" w:hAnsi="Courier New" w:cs="Courier New"/>
    </w:rPr>
  </w:style>
  <w:style w:type="character" w:customStyle="1" w:styleId="WWCharLFO18LVL3">
    <w:name w:val="WW_CharLFO18LVL3"/>
    <w:qFormat/>
    <w:rPr>
      <w:rFonts w:ascii="Wingdings" w:hAnsi="Wingdings" w:cs="Wingdings"/>
    </w:rPr>
  </w:style>
  <w:style w:type="character" w:customStyle="1" w:styleId="WWCharLFO18LVL4">
    <w:name w:val="WW_CharLFO18LVL4"/>
    <w:qFormat/>
    <w:rPr>
      <w:rFonts w:ascii="Symbol" w:hAnsi="Symbol" w:cs="Symbol"/>
    </w:rPr>
  </w:style>
  <w:style w:type="character" w:customStyle="1" w:styleId="WWCharLFO18LVL5">
    <w:name w:val="WW_CharLFO18LVL5"/>
    <w:qFormat/>
    <w:rPr>
      <w:rFonts w:ascii="Courier New" w:hAnsi="Courier New" w:cs="Courier New"/>
    </w:rPr>
  </w:style>
  <w:style w:type="character" w:customStyle="1" w:styleId="WWCharLFO18LVL6">
    <w:name w:val="WW_CharLFO18LVL6"/>
    <w:qFormat/>
    <w:rPr>
      <w:rFonts w:ascii="Wingdings" w:hAnsi="Wingdings" w:cs="Wingdings"/>
    </w:rPr>
  </w:style>
  <w:style w:type="character" w:customStyle="1" w:styleId="WWCharLFO18LVL7">
    <w:name w:val="WW_CharLFO18LVL7"/>
    <w:qFormat/>
    <w:rPr>
      <w:rFonts w:ascii="Symbol" w:hAnsi="Symbol" w:cs="Symbol"/>
    </w:rPr>
  </w:style>
  <w:style w:type="character" w:customStyle="1" w:styleId="WWCharLFO18LVL8">
    <w:name w:val="WW_CharLFO18LVL8"/>
    <w:qFormat/>
    <w:rPr>
      <w:rFonts w:ascii="Courier New" w:hAnsi="Courier New" w:cs="Courier New"/>
    </w:rPr>
  </w:style>
  <w:style w:type="character" w:customStyle="1" w:styleId="WWCharLFO18LVL9">
    <w:name w:val="WW_CharLFO18LVL9"/>
    <w:qFormat/>
    <w:rPr>
      <w:rFonts w:ascii="Wingdings" w:hAnsi="Wingdings" w:cs="Wingdings"/>
    </w:rPr>
  </w:style>
  <w:style w:type="character" w:customStyle="1" w:styleId="WWCharLFO20LVL1">
    <w:name w:val="WW_CharLFO20LVL1"/>
    <w:qFormat/>
    <w:rPr>
      <w:rFonts w:ascii="Times New Roman" w:eastAsia="Times New Roman" w:hAnsi="Times New Roman" w:cs="Times New Roman"/>
    </w:rPr>
  </w:style>
  <w:style w:type="character" w:customStyle="1" w:styleId="WWCharLFO21LVL1">
    <w:name w:val="WW_CharLFO21LVL1"/>
    <w:qFormat/>
    <w:rPr>
      <w:rFonts w:ascii="Courier New" w:eastAsia="Times New Roman" w:hAnsi="Courier New" w:cs="Courier New"/>
    </w:rPr>
  </w:style>
  <w:style w:type="character" w:customStyle="1" w:styleId="WWCharLFO21LVL2">
    <w:name w:val="WW_CharLFO21LVL2"/>
    <w:qFormat/>
    <w:rPr>
      <w:rFonts w:ascii="Courier New" w:hAnsi="Courier New" w:cs="Courier New"/>
    </w:rPr>
  </w:style>
  <w:style w:type="character" w:customStyle="1" w:styleId="WWCharLFO21LVL3">
    <w:name w:val="WW_CharLFO21LVL3"/>
    <w:qFormat/>
    <w:rPr>
      <w:rFonts w:ascii="Wingdings" w:hAnsi="Wingdings" w:cs="Wingdings"/>
    </w:rPr>
  </w:style>
  <w:style w:type="character" w:customStyle="1" w:styleId="WWCharLFO21LVL4">
    <w:name w:val="WW_CharLFO21LVL4"/>
    <w:qFormat/>
    <w:rPr>
      <w:rFonts w:ascii="Symbol" w:hAnsi="Symbol" w:cs="Symbol"/>
    </w:rPr>
  </w:style>
  <w:style w:type="character" w:customStyle="1" w:styleId="WWCharLFO21LVL5">
    <w:name w:val="WW_CharLFO21LVL5"/>
    <w:qFormat/>
    <w:rPr>
      <w:rFonts w:ascii="Courier New" w:hAnsi="Courier New" w:cs="Courier New"/>
    </w:rPr>
  </w:style>
  <w:style w:type="character" w:customStyle="1" w:styleId="WWCharLFO21LVL6">
    <w:name w:val="WW_CharLFO21LVL6"/>
    <w:qFormat/>
    <w:rPr>
      <w:rFonts w:ascii="Wingdings" w:hAnsi="Wingdings" w:cs="Wingdings"/>
    </w:rPr>
  </w:style>
  <w:style w:type="character" w:customStyle="1" w:styleId="WWCharLFO21LVL7">
    <w:name w:val="WW_CharLFO21LVL7"/>
    <w:qFormat/>
    <w:rPr>
      <w:rFonts w:ascii="Symbol" w:hAnsi="Symbol" w:cs="Symbol"/>
    </w:rPr>
  </w:style>
  <w:style w:type="character" w:customStyle="1" w:styleId="WWCharLFO21LVL8">
    <w:name w:val="WW_CharLFO21LVL8"/>
    <w:qFormat/>
    <w:rPr>
      <w:rFonts w:ascii="Courier New" w:hAnsi="Courier New" w:cs="Courier New"/>
    </w:rPr>
  </w:style>
  <w:style w:type="character" w:customStyle="1" w:styleId="WWCharLFO21LVL9">
    <w:name w:val="WW_CharLFO21LVL9"/>
    <w:qFormat/>
    <w:rPr>
      <w:rFonts w:ascii="Wingdings" w:hAnsi="Wingdings" w:cs="Wingdings"/>
    </w:rPr>
  </w:style>
  <w:style w:type="character" w:customStyle="1" w:styleId="WWCharLFO24LVL1">
    <w:name w:val="WW_CharLFO24LVL1"/>
    <w:qFormat/>
    <w:rPr>
      <w:rFonts w:ascii="Garamond" w:hAnsi="Garamond"/>
      <w:sz w:val="22"/>
      <w:szCs w:val="22"/>
    </w:rPr>
  </w:style>
  <w:style w:type="character" w:customStyle="1" w:styleId="WWCharLFO24LVL2">
    <w:name w:val="WW_CharLFO24LVL2"/>
    <w:qFormat/>
    <w:rPr>
      <w:rFonts w:ascii="Garamond" w:hAnsi="Garamond"/>
      <w:sz w:val="22"/>
      <w:szCs w:val="22"/>
    </w:rPr>
  </w:style>
  <w:style w:type="character" w:customStyle="1" w:styleId="WWCharLFO24LVL3">
    <w:name w:val="WW_CharLFO24LVL3"/>
    <w:qFormat/>
    <w:rPr>
      <w:rFonts w:ascii="Garamond" w:hAnsi="Garamond"/>
      <w:sz w:val="22"/>
      <w:szCs w:val="22"/>
    </w:rPr>
  </w:style>
  <w:style w:type="character" w:customStyle="1" w:styleId="WWCharLFO24LVL4">
    <w:name w:val="WW_CharLFO24LVL4"/>
    <w:qFormat/>
    <w:rPr>
      <w:rFonts w:ascii="Garamond" w:hAnsi="Garamond"/>
      <w:sz w:val="22"/>
      <w:szCs w:val="22"/>
    </w:rPr>
  </w:style>
  <w:style w:type="character" w:customStyle="1" w:styleId="WWCharLFO24LVL5">
    <w:name w:val="WW_CharLFO24LVL5"/>
    <w:qFormat/>
    <w:rPr>
      <w:rFonts w:ascii="Garamond" w:hAnsi="Garamond"/>
      <w:sz w:val="22"/>
      <w:szCs w:val="22"/>
    </w:rPr>
  </w:style>
  <w:style w:type="character" w:customStyle="1" w:styleId="WWCharLFO24LVL6">
    <w:name w:val="WW_CharLFO24LVL6"/>
    <w:qFormat/>
    <w:rPr>
      <w:rFonts w:ascii="Garamond" w:hAnsi="Garamond"/>
      <w:sz w:val="22"/>
      <w:szCs w:val="22"/>
    </w:rPr>
  </w:style>
  <w:style w:type="character" w:customStyle="1" w:styleId="WWCharLFO24LVL7">
    <w:name w:val="WW_CharLFO24LVL7"/>
    <w:qFormat/>
    <w:rPr>
      <w:rFonts w:ascii="Garamond" w:hAnsi="Garamond"/>
      <w:sz w:val="22"/>
      <w:szCs w:val="22"/>
    </w:rPr>
  </w:style>
  <w:style w:type="character" w:customStyle="1" w:styleId="WWCharLFO24LVL8">
    <w:name w:val="WW_CharLFO24LVL8"/>
    <w:qFormat/>
    <w:rPr>
      <w:rFonts w:ascii="Garamond" w:hAnsi="Garamond"/>
      <w:sz w:val="22"/>
      <w:szCs w:val="22"/>
    </w:rPr>
  </w:style>
  <w:style w:type="character" w:customStyle="1" w:styleId="WWCharLFO24LVL9">
    <w:name w:val="WW_CharLFO24LVL9"/>
    <w:qFormat/>
    <w:rPr>
      <w:rFonts w:ascii="Garamond" w:hAnsi="Garamond"/>
      <w:sz w:val="22"/>
      <w:szCs w:val="22"/>
    </w:rPr>
  </w:style>
  <w:style w:type="character" w:customStyle="1" w:styleId="Carpredefinitoparagrafo1">
    <w:name w:val="Car. predefinito paragrafo1"/>
    <w:qFormat/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WW8Num74z0">
    <w:name w:val="WW8Num74z0"/>
    <w:qFormat/>
    <w:rPr>
      <w:rFonts w:eastAsia="Times New Roman"/>
      <w:color w:val="000000"/>
    </w:rPr>
  </w:style>
  <w:style w:type="character" w:customStyle="1" w:styleId="WW8Num74z1">
    <w:name w:val="WW8Num74z1"/>
    <w:qFormat/>
  </w:style>
  <w:style w:type="character" w:customStyle="1" w:styleId="WW8Num74z2">
    <w:name w:val="WW8Num74z2"/>
    <w:qFormat/>
  </w:style>
  <w:style w:type="character" w:customStyle="1" w:styleId="WW8Num74z3">
    <w:name w:val="WW8Num74z3"/>
    <w:qFormat/>
  </w:style>
  <w:style w:type="character" w:customStyle="1" w:styleId="WW8Num74z4">
    <w:name w:val="WW8Num74z4"/>
    <w:qFormat/>
  </w:style>
  <w:style w:type="character" w:customStyle="1" w:styleId="WW8Num74z5">
    <w:name w:val="WW8Num74z5"/>
    <w:qFormat/>
  </w:style>
  <w:style w:type="character" w:customStyle="1" w:styleId="WW8Num74z6">
    <w:name w:val="WW8Num74z6"/>
    <w:qFormat/>
  </w:style>
  <w:style w:type="character" w:customStyle="1" w:styleId="WW8Num74z7">
    <w:name w:val="WW8Num74z7"/>
    <w:qFormat/>
  </w:style>
  <w:style w:type="character" w:customStyle="1" w:styleId="WW8Num74z8">
    <w:name w:val="WW8Num74z8"/>
    <w:qFormat/>
  </w:style>
  <w:style w:type="character" w:customStyle="1" w:styleId="WW8Num65z0">
    <w:name w:val="WW8Num65z0"/>
    <w:qFormat/>
    <w:rPr>
      <w:rFonts w:eastAsia="Times New Roman"/>
    </w:rPr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0z0">
    <w:name w:val="WW8Num60z0"/>
    <w:qFormat/>
    <w:rPr>
      <w:rFonts w:eastAsia="Times New Roman"/>
    </w:rPr>
  </w:style>
  <w:style w:type="character" w:customStyle="1" w:styleId="WW8Num60z1">
    <w:name w:val="WW8Num60z1"/>
    <w:qFormat/>
  </w:style>
  <w:style w:type="character" w:customStyle="1" w:styleId="WW8Num60z2">
    <w:name w:val="WW8Num60z2"/>
    <w:qFormat/>
  </w:style>
  <w:style w:type="character" w:customStyle="1" w:styleId="WW8Num60z3">
    <w:name w:val="WW8Num60z3"/>
    <w:qFormat/>
  </w:style>
  <w:style w:type="character" w:customStyle="1" w:styleId="WW8Num60z4">
    <w:name w:val="WW8Num60z4"/>
    <w:qFormat/>
  </w:style>
  <w:style w:type="character" w:customStyle="1" w:styleId="WW8Num60z5">
    <w:name w:val="WW8Num60z5"/>
    <w:qFormat/>
  </w:style>
  <w:style w:type="character" w:customStyle="1" w:styleId="WW8Num60z6">
    <w:name w:val="WW8Num60z6"/>
    <w:qFormat/>
  </w:style>
  <w:style w:type="character" w:customStyle="1" w:styleId="WW8Num60z7">
    <w:name w:val="WW8Num60z7"/>
    <w:qFormat/>
  </w:style>
  <w:style w:type="character" w:customStyle="1" w:styleId="WW8Num60z8">
    <w:name w:val="WW8Num60z8"/>
    <w:qFormat/>
  </w:style>
  <w:style w:type="character" w:customStyle="1" w:styleId="WW8Num90z0">
    <w:name w:val="WW8Num90z0"/>
    <w:qFormat/>
  </w:style>
  <w:style w:type="character" w:customStyle="1" w:styleId="WW8Num90z1">
    <w:name w:val="WW8Num90z1"/>
    <w:qFormat/>
  </w:style>
  <w:style w:type="character" w:customStyle="1" w:styleId="WW8Num90z2">
    <w:name w:val="WW8Num90z2"/>
    <w:qFormat/>
  </w:style>
  <w:style w:type="character" w:customStyle="1" w:styleId="WW8Num90z3">
    <w:name w:val="WW8Num90z3"/>
    <w:qFormat/>
  </w:style>
  <w:style w:type="character" w:customStyle="1" w:styleId="WW8Num90z4">
    <w:name w:val="WW8Num90z4"/>
    <w:qFormat/>
  </w:style>
  <w:style w:type="character" w:customStyle="1" w:styleId="WW8Num90z5">
    <w:name w:val="WW8Num90z5"/>
    <w:qFormat/>
  </w:style>
  <w:style w:type="character" w:customStyle="1" w:styleId="WW8Num90z6">
    <w:name w:val="WW8Num90z6"/>
    <w:qFormat/>
  </w:style>
  <w:style w:type="character" w:customStyle="1" w:styleId="WW8Num90z7">
    <w:name w:val="WW8Num90z7"/>
    <w:qFormat/>
  </w:style>
  <w:style w:type="character" w:customStyle="1" w:styleId="WW8Num90z8">
    <w:name w:val="WW8Num90z8"/>
    <w:qFormat/>
  </w:style>
  <w:style w:type="character" w:customStyle="1" w:styleId="Enfasiforte">
    <w:name w:val="Enfasi forte"/>
    <w:qFormat/>
    <w:rPr>
      <w:b/>
      <w:bCs/>
    </w:rPr>
  </w:style>
  <w:style w:type="character" w:customStyle="1" w:styleId="WW8Num52z0">
    <w:name w:val="WW8Num52z0"/>
    <w:qFormat/>
  </w:style>
  <w:style w:type="character" w:customStyle="1" w:styleId="WW8Num52z1">
    <w:name w:val="WW8Num52z1"/>
    <w:qFormat/>
  </w:style>
  <w:style w:type="character" w:customStyle="1" w:styleId="WW8Num52z2">
    <w:name w:val="WW8Num52z2"/>
    <w:qFormat/>
  </w:style>
  <w:style w:type="character" w:customStyle="1" w:styleId="WW8Num52z3">
    <w:name w:val="WW8Num52z3"/>
    <w:qFormat/>
  </w:style>
  <w:style w:type="character" w:customStyle="1" w:styleId="WW8Num52z4">
    <w:name w:val="WW8Num52z4"/>
    <w:qFormat/>
  </w:style>
  <w:style w:type="character" w:customStyle="1" w:styleId="WW8Num52z5">
    <w:name w:val="WW8Num52z5"/>
    <w:qFormat/>
  </w:style>
  <w:style w:type="character" w:customStyle="1" w:styleId="WW8Num52z6">
    <w:name w:val="WW8Num52z6"/>
    <w:qFormat/>
  </w:style>
  <w:style w:type="character" w:customStyle="1" w:styleId="WW8Num52z7">
    <w:name w:val="WW8Num52z7"/>
    <w:qFormat/>
  </w:style>
  <w:style w:type="character" w:customStyle="1" w:styleId="WW8Num52z8">
    <w:name w:val="WW8Num52z8"/>
    <w:qFormat/>
  </w:style>
  <w:style w:type="character" w:customStyle="1" w:styleId="WW8Num54z0">
    <w:name w:val="WW8Num54z0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77z0">
    <w:name w:val="WW8Num77z0"/>
    <w:qFormat/>
  </w:style>
  <w:style w:type="character" w:customStyle="1" w:styleId="WW8Num77z1">
    <w:name w:val="WW8Num77z1"/>
    <w:qFormat/>
  </w:style>
  <w:style w:type="character" w:customStyle="1" w:styleId="WW8Num77z2">
    <w:name w:val="WW8Num77z2"/>
    <w:qFormat/>
  </w:style>
  <w:style w:type="character" w:customStyle="1" w:styleId="WW8Num77z3">
    <w:name w:val="WW8Num77z3"/>
    <w:qFormat/>
  </w:style>
  <w:style w:type="character" w:customStyle="1" w:styleId="WW8Num77z4">
    <w:name w:val="WW8Num77z4"/>
    <w:qFormat/>
  </w:style>
  <w:style w:type="character" w:customStyle="1" w:styleId="WW8Num77z5">
    <w:name w:val="WW8Num77z5"/>
    <w:qFormat/>
  </w:style>
  <w:style w:type="character" w:customStyle="1" w:styleId="WW8Num77z6">
    <w:name w:val="WW8Num77z6"/>
    <w:qFormat/>
  </w:style>
  <w:style w:type="character" w:customStyle="1" w:styleId="WW8Num77z7">
    <w:name w:val="WW8Num77z7"/>
    <w:qFormat/>
  </w:style>
  <w:style w:type="character" w:customStyle="1" w:styleId="WW8Num77z8">
    <w:name w:val="WW8Num77z8"/>
    <w:qFormat/>
  </w:style>
  <w:style w:type="character" w:customStyle="1" w:styleId="WW8Num100z0">
    <w:name w:val="WW8Num100z0"/>
    <w:qFormat/>
  </w:style>
  <w:style w:type="character" w:customStyle="1" w:styleId="WW8Num100z1">
    <w:name w:val="WW8Num100z1"/>
    <w:qFormat/>
  </w:style>
  <w:style w:type="character" w:customStyle="1" w:styleId="WW8Num100z2">
    <w:name w:val="WW8Num100z2"/>
    <w:qFormat/>
  </w:style>
  <w:style w:type="character" w:customStyle="1" w:styleId="WW8Num100z3">
    <w:name w:val="WW8Num100z3"/>
    <w:qFormat/>
  </w:style>
  <w:style w:type="character" w:customStyle="1" w:styleId="WW8Num100z4">
    <w:name w:val="WW8Num100z4"/>
    <w:qFormat/>
  </w:style>
  <w:style w:type="character" w:customStyle="1" w:styleId="WW8Num100z5">
    <w:name w:val="WW8Num100z5"/>
    <w:qFormat/>
  </w:style>
  <w:style w:type="character" w:customStyle="1" w:styleId="WW8Num100z6">
    <w:name w:val="WW8Num100z6"/>
    <w:qFormat/>
  </w:style>
  <w:style w:type="character" w:customStyle="1" w:styleId="WW8Num100z7">
    <w:name w:val="WW8Num100z7"/>
    <w:qFormat/>
  </w:style>
  <w:style w:type="character" w:customStyle="1" w:styleId="WW8Num100z8">
    <w:name w:val="WW8Num100z8"/>
    <w:qFormat/>
  </w:style>
  <w:style w:type="character" w:customStyle="1" w:styleId="WW8Num92z0">
    <w:name w:val="WW8Num92z0"/>
    <w:qFormat/>
  </w:style>
  <w:style w:type="character" w:customStyle="1" w:styleId="WW8Num92z1">
    <w:name w:val="WW8Num92z1"/>
    <w:qFormat/>
  </w:style>
  <w:style w:type="character" w:customStyle="1" w:styleId="WW8Num92z2">
    <w:name w:val="WW8Num92z2"/>
    <w:qFormat/>
  </w:style>
  <w:style w:type="character" w:customStyle="1" w:styleId="WW8Num92z3">
    <w:name w:val="WW8Num92z3"/>
    <w:qFormat/>
  </w:style>
  <w:style w:type="character" w:customStyle="1" w:styleId="WW8Num92z4">
    <w:name w:val="WW8Num92z4"/>
    <w:qFormat/>
  </w:style>
  <w:style w:type="character" w:customStyle="1" w:styleId="WW8Num92z5">
    <w:name w:val="WW8Num92z5"/>
    <w:qFormat/>
  </w:style>
  <w:style w:type="character" w:customStyle="1" w:styleId="WW8Num92z6">
    <w:name w:val="WW8Num92z6"/>
    <w:qFormat/>
  </w:style>
  <w:style w:type="character" w:customStyle="1" w:styleId="WW8Num92z7">
    <w:name w:val="WW8Num92z7"/>
    <w:qFormat/>
  </w:style>
  <w:style w:type="character" w:customStyle="1" w:styleId="WW8Num92z8">
    <w:name w:val="WW8Num92z8"/>
    <w:qFormat/>
  </w:style>
  <w:style w:type="character" w:customStyle="1" w:styleId="WW8Num63z0">
    <w:name w:val="WW8Num63z0"/>
    <w:qFormat/>
  </w:style>
  <w:style w:type="character" w:customStyle="1" w:styleId="WW8Num63z1">
    <w:name w:val="WW8Num63z1"/>
    <w:qFormat/>
  </w:style>
  <w:style w:type="character" w:customStyle="1" w:styleId="WW8Num63z2">
    <w:name w:val="WW8Num63z2"/>
    <w:qFormat/>
  </w:style>
  <w:style w:type="character" w:customStyle="1" w:styleId="WW8Num63z3">
    <w:name w:val="WW8Num63z3"/>
    <w:qFormat/>
  </w:style>
  <w:style w:type="character" w:customStyle="1" w:styleId="WW8Num63z4">
    <w:name w:val="WW8Num63z4"/>
    <w:qFormat/>
  </w:style>
  <w:style w:type="character" w:customStyle="1" w:styleId="WW8Num63z5">
    <w:name w:val="WW8Num63z5"/>
    <w:qFormat/>
  </w:style>
  <w:style w:type="character" w:customStyle="1" w:styleId="WW8Num63z6">
    <w:name w:val="WW8Num63z6"/>
    <w:qFormat/>
  </w:style>
  <w:style w:type="character" w:customStyle="1" w:styleId="WW8Num63z7">
    <w:name w:val="WW8Num63z7"/>
    <w:qFormat/>
  </w:style>
  <w:style w:type="character" w:customStyle="1" w:styleId="WW8Num63z8">
    <w:name w:val="WW8Num63z8"/>
    <w:qFormat/>
  </w:style>
  <w:style w:type="character" w:customStyle="1" w:styleId="WW8Num109z0">
    <w:name w:val="WW8Num109z0"/>
    <w:qFormat/>
  </w:style>
  <w:style w:type="character" w:customStyle="1" w:styleId="WW8Num109z1">
    <w:name w:val="WW8Num109z1"/>
    <w:qFormat/>
  </w:style>
  <w:style w:type="character" w:customStyle="1" w:styleId="WW8Num109z2">
    <w:name w:val="WW8Num109z2"/>
    <w:qFormat/>
  </w:style>
  <w:style w:type="character" w:customStyle="1" w:styleId="WW8Num109z3">
    <w:name w:val="WW8Num109z3"/>
    <w:qFormat/>
  </w:style>
  <w:style w:type="character" w:customStyle="1" w:styleId="WW8Num109z4">
    <w:name w:val="WW8Num109z4"/>
    <w:qFormat/>
  </w:style>
  <w:style w:type="character" w:customStyle="1" w:styleId="WW8Num109z5">
    <w:name w:val="WW8Num109z5"/>
    <w:qFormat/>
  </w:style>
  <w:style w:type="character" w:customStyle="1" w:styleId="WW8Num109z6">
    <w:name w:val="WW8Num109z6"/>
    <w:qFormat/>
  </w:style>
  <w:style w:type="character" w:customStyle="1" w:styleId="WW8Num109z7">
    <w:name w:val="WW8Num109z7"/>
    <w:qFormat/>
  </w:style>
  <w:style w:type="character" w:customStyle="1" w:styleId="WW8Num109z8">
    <w:name w:val="WW8Num109z8"/>
    <w:qFormat/>
  </w:style>
  <w:style w:type="character" w:customStyle="1" w:styleId="WW8Num76z0">
    <w:name w:val="WW8Num76z0"/>
    <w:qFormat/>
  </w:style>
  <w:style w:type="character" w:customStyle="1" w:styleId="WW8Num76z1">
    <w:name w:val="WW8Num76z1"/>
    <w:qFormat/>
  </w:style>
  <w:style w:type="character" w:customStyle="1" w:styleId="WW8Num76z2">
    <w:name w:val="WW8Num76z2"/>
    <w:qFormat/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102z0">
    <w:name w:val="WW8Num102z0"/>
    <w:qFormat/>
  </w:style>
  <w:style w:type="character" w:customStyle="1" w:styleId="WW8Num102z1">
    <w:name w:val="WW8Num102z1"/>
    <w:qFormat/>
  </w:style>
  <w:style w:type="character" w:customStyle="1" w:styleId="WW8Num102z2">
    <w:name w:val="WW8Num102z2"/>
    <w:qFormat/>
  </w:style>
  <w:style w:type="character" w:customStyle="1" w:styleId="WW8Num102z3">
    <w:name w:val="WW8Num102z3"/>
    <w:qFormat/>
  </w:style>
  <w:style w:type="character" w:customStyle="1" w:styleId="WW8Num102z4">
    <w:name w:val="WW8Num102z4"/>
    <w:qFormat/>
  </w:style>
  <w:style w:type="character" w:customStyle="1" w:styleId="WW8Num102z5">
    <w:name w:val="WW8Num102z5"/>
    <w:qFormat/>
  </w:style>
  <w:style w:type="character" w:customStyle="1" w:styleId="WW8Num102z6">
    <w:name w:val="WW8Num102z6"/>
    <w:qFormat/>
  </w:style>
  <w:style w:type="character" w:customStyle="1" w:styleId="WW8Num102z7">
    <w:name w:val="WW8Num102z7"/>
    <w:qFormat/>
  </w:style>
  <w:style w:type="character" w:customStyle="1" w:styleId="WW8Num102z8">
    <w:name w:val="WW8Num102z8"/>
    <w:qFormat/>
  </w:style>
  <w:style w:type="character" w:customStyle="1" w:styleId="WW8Num67z0">
    <w:name w:val="WW8Num67z0"/>
    <w:qFormat/>
  </w:style>
  <w:style w:type="character" w:customStyle="1" w:styleId="WW8Num67z1">
    <w:name w:val="WW8Num67z1"/>
    <w:qFormat/>
  </w:style>
  <w:style w:type="character" w:customStyle="1" w:styleId="WW8Num67z2">
    <w:name w:val="WW8Num67z2"/>
    <w:qFormat/>
  </w:style>
  <w:style w:type="character" w:customStyle="1" w:styleId="WW8Num67z3">
    <w:name w:val="WW8Num67z3"/>
    <w:qFormat/>
  </w:style>
  <w:style w:type="character" w:customStyle="1" w:styleId="WW8Num67z4">
    <w:name w:val="WW8Num67z4"/>
    <w:qFormat/>
  </w:style>
  <w:style w:type="character" w:customStyle="1" w:styleId="WW8Num67z5">
    <w:name w:val="WW8Num67z5"/>
    <w:qFormat/>
  </w:style>
  <w:style w:type="character" w:customStyle="1" w:styleId="WW8Num67z6">
    <w:name w:val="WW8Num67z6"/>
    <w:qFormat/>
  </w:style>
  <w:style w:type="character" w:customStyle="1" w:styleId="WW8Num67z7">
    <w:name w:val="WW8Num67z7"/>
    <w:qFormat/>
  </w:style>
  <w:style w:type="character" w:customStyle="1" w:styleId="WW8Num67z8">
    <w:name w:val="WW8Num67z8"/>
    <w:qFormat/>
  </w:style>
  <w:style w:type="character" w:customStyle="1" w:styleId="WW8Num61z0">
    <w:name w:val="WW8Num61z0"/>
    <w:qFormat/>
  </w:style>
  <w:style w:type="character" w:customStyle="1" w:styleId="WW8Num61z1">
    <w:name w:val="WW8Num61z1"/>
    <w:qFormat/>
  </w:style>
  <w:style w:type="character" w:customStyle="1" w:styleId="WW8Num61z2">
    <w:name w:val="WW8Num61z2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73z0">
    <w:name w:val="WW8Num73z0"/>
    <w:qFormat/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62z0">
    <w:name w:val="WW8Num62z0"/>
    <w:qFormat/>
  </w:style>
  <w:style w:type="character" w:customStyle="1" w:styleId="WW8Num62z1">
    <w:name w:val="WW8Num62z1"/>
    <w:qFormat/>
  </w:style>
  <w:style w:type="character" w:customStyle="1" w:styleId="WW8Num62z2">
    <w:name w:val="WW8Num62z2"/>
    <w:qFormat/>
  </w:style>
  <w:style w:type="character" w:customStyle="1" w:styleId="WW8Num62z3">
    <w:name w:val="WW8Num62z3"/>
    <w:qFormat/>
  </w:style>
  <w:style w:type="character" w:customStyle="1" w:styleId="WW8Num62z4">
    <w:name w:val="WW8Num62z4"/>
    <w:qFormat/>
  </w:style>
  <w:style w:type="character" w:customStyle="1" w:styleId="WW8Num62z5">
    <w:name w:val="WW8Num62z5"/>
    <w:qFormat/>
  </w:style>
  <w:style w:type="character" w:customStyle="1" w:styleId="WW8Num62z6">
    <w:name w:val="WW8Num62z6"/>
    <w:qFormat/>
  </w:style>
  <w:style w:type="character" w:customStyle="1" w:styleId="WW8Num62z7">
    <w:name w:val="WW8Num62z7"/>
    <w:qFormat/>
  </w:style>
  <w:style w:type="character" w:customStyle="1" w:styleId="WW8Num62z8">
    <w:name w:val="WW8Num62z8"/>
    <w:qFormat/>
  </w:style>
  <w:style w:type="character" w:customStyle="1" w:styleId="WW8Num110z0">
    <w:name w:val="WW8Num110z0"/>
    <w:qFormat/>
  </w:style>
  <w:style w:type="character" w:customStyle="1" w:styleId="WW8Num110z1">
    <w:name w:val="WW8Num110z1"/>
    <w:qFormat/>
  </w:style>
  <w:style w:type="character" w:customStyle="1" w:styleId="WW8Num110z2">
    <w:name w:val="WW8Num110z2"/>
    <w:qFormat/>
  </w:style>
  <w:style w:type="character" w:customStyle="1" w:styleId="WW8Num110z3">
    <w:name w:val="WW8Num110z3"/>
    <w:qFormat/>
  </w:style>
  <w:style w:type="character" w:customStyle="1" w:styleId="WW8Num110z4">
    <w:name w:val="WW8Num110z4"/>
    <w:qFormat/>
  </w:style>
  <w:style w:type="character" w:customStyle="1" w:styleId="WW8Num110z5">
    <w:name w:val="WW8Num110z5"/>
    <w:qFormat/>
  </w:style>
  <w:style w:type="character" w:customStyle="1" w:styleId="WW8Num110z6">
    <w:name w:val="WW8Num110z6"/>
    <w:qFormat/>
  </w:style>
  <w:style w:type="character" w:customStyle="1" w:styleId="WW8Num110z7">
    <w:name w:val="WW8Num110z7"/>
    <w:qFormat/>
  </w:style>
  <w:style w:type="character" w:customStyle="1" w:styleId="WW8Num110z8">
    <w:name w:val="WW8Num110z8"/>
    <w:qFormat/>
  </w:style>
  <w:style w:type="character" w:customStyle="1" w:styleId="WW8Num78z0">
    <w:name w:val="WW8Num78z0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WW8Num106z0">
    <w:name w:val="WW8Num106z0"/>
    <w:qFormat/>
  </w:style>
  <w:style w:type="character" w:customStyle="1" w:styleId="WW8Num106z1">
    <w:name w:val="WW8Num106z1"/>
    <w:qFormat/>
  </w:style>
  <w:style w:type="character" w:customStyle="1" w:styleId="WW8Num106z2">
    <w:name w:val="WW8Num106z2"/>
    <w:qFormat/>
  </w:style>
  <w:style w:type="character" w:customStyle="1" w:styleId="WW8Num106z3">
    <w:name w:val="WW8Num106z3"/>
    <w:qFormat/>
  </w:style>
  <w:style w:type="character" w:customStyle="1" w:styleId="WW8Num106z4">
    <w:name w:val="WW8Num106z4"/>
    <w:qFormat/>
  </w:style>
  <w:style w:type="character" w:customStyle="1" w:styleId="WW8Num106z5">
    <w:name w:val="WW8Num106z5"/>
    <w:qFormat/>
  </w:style>
  <w:style w:type="character" w:customStyle="1" w:styleId="WW8Num106z6">
    <w:name w:val="WW8Num106z6"/>
    <w:qFormat/>
  </w:style>
  <w:style w:type="character" w:customStyle="1" w:styleId="WW8Num106z7">
    <w:name w:val="WW8Num106z7"/>
    <w:qFormat/>
  </w:style>
  <w:style w:type="character" w:customStyle="1" w:styleId="WW8Num106z8">
    <w:name w:val="WW8Num106z8"/>
    <w:qFormat/>
  </w:style>
  <w:style w:type="character" w:customStyle="1" w:styleId="WW8Num99z0">
    <w:name w:val="WW8Num99z0"/>
    <w:qFormat/>
  </w:style>
  <w:style w:type="character" w:customStyle="1" w:styleId="WW8Num99z1">
    <w:name w:val="WW8Num99z1"/>
    <w:qFormat/>
  </w:style>
  <w:style w:type="character" w:customStyle="1" w:styleId="WW8Num99z2">
    <w:name w:val="WW8Num99z2"/>
    <w:qFormat/>
  </w:style>
  <w:style w:type="character" w:customStyle="1" w:styleId="WW8Num99z3">
    <w:name w:val="WW8Num99z3"/>
    <w:qFormat/>
  </w:style>
  <w:style w:type="character" w:customStyle="1" w:styleId="WW8Num99z4">
    <w:name w:val="WW8Num99z4"/>
    <w:qFormat/>
  </w:style>
  <w:style w:type="character" w:customStyle="1" w:styleId="WW8Num99z5">
    <w:name w:val="WW8Num99z5"/>
    <w:qFormat/>
  </w:style>
  <w:style w:type="character" w:customStyle="1" w:styleId="WW8Num99z6">
    <w:name w:val="WW8Num99z6"/>
    <w:qFormat/>
  </w:style>
  <w:style w:type="character" w:customStyle="1" w:styleId="WW8Num99z7">
    <w:name w:val="WW8Num99z7"/>
    <w:qFormat/>
  </w:style>
  <w:style w:type="character" w:customStyle="1" w:styleId="WW8Num99z8">
    <w:name w:val="WW8Num99z8"/>
    <w:qFormat/>
  </w:style>
  <w:style w:type="character" w:customStyle="1" w:styleId="WW8Num103z0">
    <w:name w:val="WW8Num103z0"/>
    <w:qFormat/>
  </w:style>
  <w:style w:type="character" w:customStyle="1" w:styleId="WW8Num103z1">
    <w:name w:val="WW8Num103z1"/>
    <w:qFormat/>
  </w:style>
  <w:style w:type="character" w:customStyle="1" w:styleId="WW8Num103z2">
    <w:name w:val="WW8Num103z2"/>
    <w:qFormat/>
  </w:style>
  <w:style w:type="character" w:customStyle="1" w:styleId="WW8Num103z3">
    <w:name w:val="WW8Num103z3"/>
    <w:qFormat/>
  </w:style>
  <w:style w:type="character" w:customStyle="1" w:styleId="WW8Num103z4">
    <w:name w:val="WW8Num103z4"/>
    <w:qFormat/>
  </w:style>
  <w:style w:type="character" w:customStyle="1" w:styleId="WW8Num103z5">
    <w:name w:val="WW8Num103z5"/>
    <w:qFormat/>
  </w:style>
  <w:style w:type="character" w:customStyle="1" w:styleId="WW8Num103z6">
    <w:name w:val="WW8Num103z6"/>
    <w:qFormat/>
  </w:style>
  <w:style w:type="character" w:customStyle="1" w:styleId="WW8Num103z7">
    <w:name w:val="WW8Num103z7"/>
    <w:qFormat/>
  </w:style>
  <w:style w:type="character" w:customStyle="1" w:styleId="WW8Num103z8">
    <w:name w:val="WW8Num103z8"/>
    <w:qFormat/>
  </w:style>
  <w:style w:type="character" w:customStyle="1" w:styleId="WW8Num69z0">
    <w:name w:val="WW8Num69z0"/>
    <w:qFormat/>
  </w:style>
  <w:style w:type="character" w:customStyle="1" w:styleId="WW8Num69z1">
    <w:name w:val="WW8Num69z1"/>
    <w:qFormat/>
  </w:style>
  <w:style w:type="character" w:customStyle="1" w:styleId="WW8Num69z2">
    <w:name w:val="WW8Num69z2"/>
    <w:qFormat/>
  </w:style>
  <w:style w:type="character" w:customStyle="1" w:styleId="WW8Num69z3">
    <w:name w:val="WW8Num69z3"/>
    <w:qFormat/>
  </w:style>
  <w:style w:type="character" w:customStyle="1" w:styleId="WW8Num69z4">
    <w:name w:val="WW8Num69z4"/>
    <w:qFormat/>
  </w:style>
  <w:style w:type="character" w:customStyle="1" w:styleId="WW8Num69z5">
    <w:name w:val="WW8Num69z5"/>
    <w:qFormat/>
  </w:style>
  <w:style w:type="character" w:customStyle="1" w:styleId="WW8Num69z6">
    <w:name w:val="WW8Num69z6"/>
    <w:qFormat/>
  </w:style>
  <w:style w:type="character" w:customStyle="1" w:styleId="WW8Num69z7">
    <w:name w:val="WW8Num69z7"/>
    <w:qFormat/>
  </w:style>
  <w:style w:type="character" w:customStyle="1" w:styleId="WW8Num69z8">
    <w:name w:val="WW8Num69z8"/>
    <w:qFormat/>
  </w:style>
  <w:style w:type="character" w:customStyle="1" w:styleId="WW8Num81z0">
    <w:name w:val="WW8Num81z0"/>
    <w:qFormat/>
  </w:style>
  <w:style w:type="character" w:customStyle="1" w:styleId="WW8Num81z1">
    <w:name w:val="WW8Num81z1"/>
    <w:qFormat/>
  </w:style>
  <w:style w:type="character" w:customStyle="1" w:styleId="WW8Num81z2">
    <w:name w:val="WW8Num81z2"/>
    <w:qFormat/>
  </w:style>
  <w:style w:type="character" w:customStyle="1" w:styleId="WW8Num81z3">
    <w:name w:val="WW8Num81z3"/>
    <w:qFormat/>
  </w:style>
  <w:style w:type="character" w:customStyle="1" w:styleId="WW8Num81z4">
    <w:name w:val="WW8Num81z4"/>
    <w:qFormat/>
  </w:style>
  <w:style w:type="character" w:customStyle="1" w:styleId="WW8Num81z5">
    <w:name w:val="WW8Num81z5"/>
    <w:qFormat/>
  </w:style>
  <w:style w:type="character" w:customStyle="1" w:styleId="WW8Num81z6">
    <w:name w:val="WW8Num81z6"/>
    <w:qFormat/>
  </w:style>
  <w:style w:type="character" w:customStyle="1" w:styleId="WW8Num81z7">
    <w:name w:val="WW8Num81z7"/>
    <w:qFormat/>
  </w:style>
  <w:style w:type="character" w:customStyle="1" w:styleId="WW8Num81z8">
    <w:name w:val="WW8Num81z8"/>
    <w:qFormat/>
  </w:style>
  <w:style w:type="character" w:customStyle="1" w:styleId="WW8Num79z0">
    <w:name w:val="WW8Num79z0"/>
    <w:qFormat/>
  </w:style>
  <w:style w:type="character" w:customStyle="1" w:styleId="WW8Num79z1">
    <w:name w:val="WW8Num79z1"/>
    <w:qFormat/>
  </w:style>
  <w:style w:type="character" w:customStyle="1" w:styleId="WW8Num79z2">
    <w:name w:val="WW8Num79z2"/>
    <w:qFormat/>
  </w:style>
  <w:style w:type="character" w:customStyle="1" w:styleId="WW8Num79z3">
    <w:name w:val="WW8Num79z3"/>
    <w:qFormat/>
  </w:style>
  <w:style w:type="character" w:customStyle="1" w:styleId="WW8Num79z4">
    <w:name w:val="WW8Num79z4"/>
    <w:qFormat/>
  </w:style>
  <w:style w:type="character" w:customStyle="1" w:styleId="WW8Num79z5">
    <w:name w:val="WW8Num79z5"/>
    <w:qFormat/>
  </w:style>
  <w:style w:type="character" w:customStyle="1" w:styleId="WW8Num79z6">
    <w:name w:val="WW8Num79z6"/>
    <w:qFormat/>
  </w:style>
  <w:style w:type="character" w:customStyle="1" w:styleId="WW8Num79z7">
    <w:name w:val="WW8Num79z7"/>
    <w:qFormat/>
  </w:style>
  <w:style w:type="character" w:customStyle="1" w:styleId="WW8Num79z8">
    <w:name w:val="WW8Num79z8"/>
    <w:qFormat/>
  </w:style>
  <w:style w:type="character" w:customStyle="1" w:styleId="WW8Num66z0">
    <w:name w:val="WW8Num66z0"/>
    <w:qFormat/>
  </w:style>
  <w:style w:type="character" w:customStyle="1" w:styleId="WW8Num66z1">
    <w:name w:val="WW8Num66z1"/>
    <w:qFormat/>
  </w:style>
  <w:style w:type="character" w:customStyle="1" w:styleId="WW8Num66z2">
    <w:name w:val="WW8Num66z2"/>
    <w:qFormat/>
  </w:style>
  <w:style w:type="character" w:customStyle="1" w:styleId="WW8Num66z3">
    <w:name w:val="WW8Num66z3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83z0">
    <w:name w:val="WW8Num83z0"/>
    <w:qFormat/>
  </w:style>
  <w:style w:type="character" w:customStyle="1" w:styleId="WW8Num83z1">
    <w:name w:val="WW8Num83z1"/>
    <w:qFormat/>
  </w:style>
  <w:style w:type="character" w:customStyle="1" w:styleId="WW8Num83z2">
    <w:name w:val="WW8Num83z2"/>
    <w:qFormat/>
  </w:style>
  <w:style w:type="character" w:customStyle="1" w:styleId="WW8Num83z3">
    <w:name w:val="WW8Num83z3"/>
    <w:qFormat/>
  </w:style>
  <w:style w:type="character" w:customStyle="1" w:styleId="WW8Num83z4">
    <w:name w:val="WW8Num83z4"/>
    <w:qFormat/>
  </w:style>
  <w:style w:type="character" w:customStyle="1" w:styleId="WW8Num83z5">
    <w:name w:val="WW8Num83z5"/>
    <w:qFormat/>
  </w:style>
  <w:style w:type="character" w:customStyle="1" w:styleId="WW8Num83z6">
    <w:name w:val="WW8Num83z6"/>
    <w:qFormat/>
  </w:style>
  <w:style w:type="character" w:customStyle="1" w:styleId="WW8Num83z7">
    <w:name w:val="WW8Num83z7"/>
    <w:qFormat/>
  </w:style>
  <w:style w:type="character" w:customStyle="1" w:styleId="WW8Num83z8">
    <w:name w:val="WW8Num83z8"/>
    <w:qFormat/>
  </w:style>
  <w:style w:type="character" w:customStyle="1" w:styleId="WW8Num107z0">
    <w:name w:val="WW8Num107z0"/>
    <w:qFormat/>
  </w:style>
  <w:style w:type="character" w:customStyle="1" w:styleId="WW8Num107z1">
    <w:name w:val="WW8Num107z1"/>
    <w:qFormat/>
  </w:style>
  <w:style w:type="character" w:customStyle="1" w:styleId="WW8Num107z2">
    <w:name w:val="WW8Num107z2"/>
    <w:qFormat/>
  </w:style>
  <w:style w:type="character" w:customStyle="1" w:styleId="WW8Num107z3">
    <w:name w:val="WW8Num107z3"/>
    <w:qFormat/>
  </w:style>
  <w:style w:type="character" w:customStyle="1" w:styleId="WW8Num107z4">
    <w:name w:val="WW8Num107z4"/>
    <w:qFormat/>
  </w:style>
  <w:style w:type="character" w:customStyle="1" w:styleId="WW8Num107z5">
    <w:name w:val="WW8Num107z5"/>
    <w:qFormat/>
  </w:style>
  <w:style w:type="character" w:customStyle="1" w:styleId="WW8Num107z6">
    <w:name w:val="WW8Num107z6"/>
    <w:qFormat/>
  </w:style>
  <w:style w:type="character" w:customStyle="1" w:styleId="WW8Num107z7">
    <w:name w:val="WW8Num107z7"/>
    <w:qFormat/>
  </w:style>
  <w:style w:type="character" w:customStyle="1" w:styleId="WW8Num107z8">
    <w:name w:val="WW8Num107z8"/>
    <w:qFormat/>
  </w:style>
  <w:style w:type="character" w:customStyle="1" w:styleId="WW8Num94z0">
    <w:name w:val="WW8Num94z0"/>
    <w:qFormat/>
  </w:style>
  <w:style w:type="character" w:customStyle="1" w:styleId="WW8Num94z1">
    <w:name w:val="WW8Num94z1"/>
    <w:qFormat/>
  </w:style>
  <w:style w:type="character" w:customStyle="1" w:styleId="WW8Num94z2">
    <w:name w:val="WW8Num94z2"/>
    <w:qFormat/>
  </w:style>
  <w:style w:type="character" w:customStyle="1" w:styleId="WW8Num94z3">
    <w:name w:val="WW8Num94z3"/>
    <w:qFormat/>
  </w:style>
  <w:style w:type="character" w:customStyle="1" w:styleId="WW8Num94z4">
    <w:name w:val="WW8Num94z4"/>
    <w:qFormat/>
  </w:style>
  <w:style w:type="character" w:customStyle="1" w:styleId="WW8Num94z5">
    <w:name w:val="WW8Num94z5"/>
    <w:qFormat/>
  </w:style>
  <w:style w:type="character" w:customStyle="1" w:styleId="WW8Num94z6">
    <w:name w:val="WW8Num94z6"/>
    <w:qFormat/>
  </w:style>
  <w:style w:type="character" w:customStyle="1" w:styleId="WW8Num94z7">
    <w:name w:val="WW8Num94z7"/>
    <w:qFormat/>
  </w:style>
  <w:style w:type="character" w:customStyle="1" w:styleId="WW8Num94z8">
    <w:name w:val="WW8Num94z8"/>
    <w:qFormat/>
  </w:style>
  <w:style w:type="character" w:customStyle="1" w:styleId="WW8Num53z0">
    <w:name w:val="WW8Num53z0"/>
    <w:qFormat/>
  </w:style>
  <w:style w:type="character" w:customStyle="1" w:styleId="WW8Num53z1">
    <w:name w:val="WW8Num53z1"/>
    <w:qFormat/>
  </w:style>
  <w:style w:type="character" w:customStyle="1" w:styleId="WW8Num53z2">
    <w:name w:val="WW8Num53z2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75z0">
    <w:name w:val="WW8Num75z0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WW8Num105z0">
    <w:name w:val="WW8Num105z0"/>
    <w:qFormat/>
  </w:style>
  <w:style w:type="character" w:customStyle="1" w:styleId="WW8Num105z1">
    <w:name w:val="WW8Num105z1"/>
    <w:qFormat/>
  </w:style>
  <w:style w:type="character" w:customStyle="1" w:styleId="WW8Num105z2">
    <w:name w:val="WW8Num105z2"/>
    <w:qFormat/>
  </w:style>
  <w:style w:type="character" w:customStyle="1" w:styleId="WW8Num105z3">
    <w:name w:val="WW8Num105z3"/>
    <w:qFormat/>
  </w:style>
  <w:style w:type="character" w:customStyle="1" w:styleId="WW8Num105z4">
    <w:name w:val="WW8Num105z4"/>
    <w:qFormat/>
  </w:style>
  <w:style w:type="character" w:customStyle="1" w:styleId="WW8Num105z5">
    <w:name w:val="WW8Num105z5"/>
    <w:qFormat/>
  </w:style>
  <w:style w:type="character" w:customStyle="1" w:styleId="WW8Num105z6">
    <w:name w:val="WW8Num105z6"/>
    <w:qFormat/>
  </w:style>
  <w:style w:type="character" w:customStyle="1" w:styleId="WW8Num105z7">
    <w:name w:val="WW8Num105z7"/>
    <w:qFormat/>
  </w:style>
  <w:style w:type="character" w:customStyle="1" w:styleId="WW8Num105z8">
    <w:name w:val="WW8Num105z8"/>
    <w:qFormat/>
  </w:style>
  <w:style w:type="character" w:customStyle="1" w:styleId="WW8Num80z0">
    <w:name w:val="WW8Num80z0"/>
    <w:qFormat/>
  </w:style>
  <w:style w:type="character" w:customStyle="1" w:styleId="WW8Num80z1">
    <w:name w:val="WW8Num80z1"/>
    <w:qFormat/>
  </w:style>
  <w:style w:type="character" w:customStyle="1" w:styleId="WW8Num80z2">
    <w:name w:val="WW8Num80z2"/>
    <w:qFormat/>
  </w:style>
  <w:style w:type="character" w:customStyle="1" w:styleId="WW8Num80z3">
    <w:name w:val="WW8Num80z3"/>
    <w:qFormat/>
  </w:style>
  <w:style w:type="character" w:customStyle="1" w:styleId="WW8Num80z4">
    <w:name w:val="WW8Num80z4"/>
    <w:qFormat/>
  </w:style>
  <w:style w:type="character" w:customStyle="1" w:styleId="WW8Num80z5">
    <w:name w:val="WW8Num80z5"/>
    <w:qFormat/>
  </w:style>
  <w:style w:type="character" w:customStyle="1" w:styleId="WW8Num80z6">
    <w:name w:val="WW8Num80z6"/>
    <w:qFormat/>
  </w:style>
  <w:style w:type="character" w:customStyle="1" w:styleId="WW8Num80z7">
    <w:name w:val="WW8Num80z7"/>
    <w:qFormat/>
  </w:style>
  <w:style w:type="character" w:customStyle="1" w:styleId="WW8Num80z8">
    <w:name w:val="WW8Num80z8"/>
    <w:qFormat/>
  </w:style>
  <w:style w:type="character" w:customStyle="1" w:styleId="WW8Num68z0">
    <w:name w:val="WW8Num68z0"/>
    <w:qFormat/>
  </w:style>
  <w:style w:type="character" w:customStyle="1" w:styleId="WW8Num68z1">
    <w:name w:val="WW8Num68z1"/>
    <w:qFormat/>
  </w:style>
  <w:style w:type="character" w:customStyle="1" w:styleId="WW8Num68z2">
    <w:name w:val="WW8Num68z2"/>
    <w:qFormat/>
  </w:style>
  <w:style w:type="character" w:customStyle="1" w:styleId="WW8Num68z3">
    <w:name w:val="WW8Num68z3"/>
    <w:qFormat/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88z0">
    <w:name w:val="WW8Num88z0"/>
    <w:qFormat/>
  </w:style>
  <w:style w:type="character" w:customStyle="1" w:styleId="WW8Num88z1">
    <w:name w:val="WW8Num88z1"/>
    <w:qFormat/>
  </w:style>
  <w:style w:type="character" w:customStyle="1" w:styleId="WW8Num88z2">
    <w:name w:val="WW8Num88z2"/>
    <w:qFormat/>
  </w:style>
  <w:style w:type="character" w:customStyle="1" w:styleId="WW8Num88z3">
    <w:name w:val="WW8Num88z3"/>
    <w:qFormat/>
  </w:style>
  <w:style w:type="character" w:customStyle="1" w:styleId="WW8Num88z4">
    <w:name w:val="WW8Num88z4"/>
    <w:qFormat/>
  </w:style>
  <w:style w:type="character" w:customStyle="1" w:styleId="WW8Num88z5">
    <w:name w:val="WW8Num88z5"/>
    <w:qFormat/>
  </w:style>
  <w:style w:type="character" w:customStyle="1" w:styleId="WW8Num88z6">
    <w:name w:val="WW8Num88z6"/>
    <w:qFormat/>
  </w:style>
  <w:style w:type="character" w:customStyle="1" w:styleId="WW8Num88z7">
    <w:name w:val="WW8Num88z7"/>
    <w:qFormat/>
  </w:style>
  <w:style w:type="character" w:customStyle="1" w:styleId="WW8Num88z8">
    <w:name w:val="WW8Num88z8"/>
    <w:qFormat/>
  </w:style>
  <w:style w:type="character" w:customStyle="1" w:styleId="WW8Num104z0">
    <w:name w:val="WW8Num104z0"/>
    <w:qFormat/>
  </w:style>
  <w:style w:type="character" w:customStyle="1" w:styleId="WW8Num104z1">
    <w:name w:val="WW8Num104z1"/>
    <w:qFormat/>
  </w:style>
  <w:style w:type="character" w:customStyle="1" w:styleId="WW8Num104z2">
    <w:name w:val="WW8Num104z2"/>
    <w:qFormat/>
  </w:style>
  <w:style w:type="character" w:customStyle="1" w:styleId="WW8Num104z3">
    <w:name w:val="WW8Num104z3"/>
    <w:qFormat/>
  </w:style>
  <w:style w:type="character" w:customStyle="1" w:styleId="WW8Num104z4">
    <w:name w:val="WW8Num104z4"/>
    <w:qFormat/>
  </w:style>
  <w:style w:type="character" w:customStyle="1" w:styleId="WW8Num104z5">
    <w:name w:val="WW8Num104z5"/>
    <w:qFormat/>
  </w:style>
  <w:style w:type="character" w:customStyle="1" w:styleId="WW8Num104z6">
    <w:name w:val="WW8Num104z6"/>
    <w:qFormat/>
  </w:style>
  <w:style w:type="character" w:customStyle="1" w:styleId="WW8Num104z7">
    <w:name w:val="WW8Num104z7"/>
    <w:qFormat/>
  </w:style>
  <w:style w:type="character" w:customStyle="1" w:styleId="WW8Num104z8">
    <w:name w:val="WW8Num104z8"/>
    <w:qFormat/>
  </w:style>
  <w:style w:type="character" w:customStyle="1" w:styleId="WW8Num57z0">
    <w:name w:val="WW8Num57z0"/>
    <w:qFormat/>
  </w:style>
  <w:style w:type="character" w:customStyle="1" w:styleId="WW8Num57z1">
    <w:name w:val="WW8Num57z1"/>
    <w:qFormat/>
  </w:style>
  <w:style w:type="character" w:customStyle="1" w:styleId="WW8Num57z2">
    <w:name w:val="WW8Num57z2"/>
    <w:qFormat/>
  </w:style>
  <w:style w:type="character" w:customStyle="1" w:styleId="WW8Num57z3">
    <w:name w:val="WW8Num57z3"/>
    <w:qFormat/>
  </w:style>
  <w:style w:type="character" w:customStyle="1" w:styleId="WW8Num57z4">
    <w:name w:val="WW8Num57z4"/>
    <w:qFormat/>
  </w:style>
  <w:style w:type="character" w:customStyle="1" w:styleId="WW8Num57z5">
    <w:name w:val="WW8Num57z5"/>
    <w:qFormat/>
  </w:style>
  <w:style w:type="character" w:customStyle="1" w:styleId="WW8Num57z6">
    <w:name w:val="WW8Num57z6"/>
    <w:qFormat/>
  </w:style>
  <w:style w:type="character" w:customStyle="1" w:styleId="WW8Num57z7">
    <w:name w:val="WW8Num57z7"/>
    <w:qFormat/>
  </w:style>
  <w:style w:type="character" w:customStyle="1" w:styleId="WW8Num57z8">
    <w:name w:val="WW8Num57z8"/>
    <w:qFormat/>
  </w:style>
  <w:style w:type="character" w:customStyle="1" w:styleId="WW8Num64z0">
    <w:name w:val="WW8Num64z0"/>
    <w:qFormat/>
  </w:style>
  <w:style w:type="character" w:customStyle="1" w:styleId="WW8Num64z1">
    <w:name w:val="WW8Num64z1"/>
    <w:qFormat/>
  </w:style>
  <w:style w:type="character" w:customStyle="1" w:styleId="WW8Num64z2">
    <w:name w:val="WW8Num64z2"/>
    <w:qFormat/>
  </w:style>
  <w:style w:type="character" w:customStyle="1" w:styleId="WW8Num64z3">
    <w:name w:val="WW8Num64z3"/>
    <w:qFormat/>
  </w:style>
  <w:style w:type="character" w:customStyle="1" w:styleId="WW8Num64z4">
    <w:name w:val="WW8Num64z4"/>
    <w:qFormat/>
  </w:style>
  <w:style w:type="character" w:customStyle="1" w:styleId="WW8Num64z5">
    <w:name w:val="WW8Num64z5"/>
    <w:qFormat/>
  </w:style>
  <w:style w:type="character" w:customStyle="1" w:styleId="WW8Num64z6">
    <w:name w:val="WW8Num64z6"/>
    <w:qFormat/>
  </w:style>
  <w:style w:type="character" w:customStyle="1" w:styleId="WW8Num64z7">
    <w:name w:val="WW8Num64z7"/>
    <w:qFormat/>
  </w:style>
  <w:style w:type="character" w:customStyle="1" w:styleId="WW8Num64z8">
    <w:name w:val="WW8Num64z8"/>
    <w:qFormat/>
  </w:style>
  <w:style w:type="character" w:customStyle="1" w:styleId="WW8Num87z0">
    <w:name w:val="WW8Num87z0"/>
    <w:qFormat/>
  </w:style>
  <w:style w:type="character" w:customStyle="1" w:styleId="WW8Num87z1">
    <w:name w:val="WW8Num87z1"/>
    <w:qFormat/>
  </w:style>
  <w:style w:type="character" w:customStyle="1" w:styleId="WW8Num87z2">
    <w:name w:val="WW8Num87z2"/>
    <w:qFormat/>
  </w:style>
  <w:style w:type="character" w:customStyle="1" w:styleId="WW8Num87z3">
    <w:name w:val="WW8Num87z3"/>
    <w:qFormat/>
  </w:style>
  <w:style w:type="character" w:customStyle="1" w:styleId="WW8Num87z4">
    <w:name w:val="WW8Num87z4"/>
    <w:qFormat/>
  </w:style>
  <w:style w:type="character" w:customStyle="1" w:styleId="WW8Num87z5">
    <w:name w:val="WW8Num87z5"/>
    <w:qFormat/>
  </w:style>
  <w:style w:type="character" w:customStyle="1" w:styleId="WW8Num87z6">
    <w:name w:val="WW8Num87z6"/>
    <w:qFormat/>
  </w:style>
  <w:style w:type="character" w:customStyle="1" w:styleId="WW8Num87z7">
    <w:name w:val="WW8Num87z7"/>
    <w:qFormat/>
  </w:style>
  <w:style w:type="character" w:customStyle="1" w:styleId="WW8Num87z8">
    <w:name w:val="WW8Num87z8"/>
    <w:qFormat/>
  </w:style>
  <w:style w:type="character" w:customStyle="1" w:styleId="WW8Num55z0">
    <w:name w:val="WW8Num55z0"/>
    <w:qFormat/>
  </w:style>
  <w:style w:type="character" w:customStyle="1" w:styleId="WW8Num55z1">
    <w:name w:val="WW8Num55z1"/>
    <w:qFormat/>
  </w:style>
  <w:style w:type="character" w:customStyle="1" w:styleId="WW8Num55z2">
    <w:name w:val="WW8Num55z2"/>
    <w:qFormat/>
  </w:style>
  <w:style w:type="character" w:customStyle="1" w:styleId="WW8Num55z3">
    <w:name w:val="WW8Num55z3"/>
    <w:qFormat/>
  </w:style>
  <w:style w:type="character" w:customStyle="1" w:styleId="WW8Num55z4">
    <w:name w:val="WW8Num55z4"/>
    <w:qFormat/>
  </w:style>
  <w:style w:type="character" w:customStyle="1" w:styleId="WW8Num55z5">
    <w:name w:val="WW8Num55z5"/>
    <w:qFormat/>
  </w:style>
  <w:style w:type="character" w:customStyle="1" w:styleId="WW8Num55z6">
    <w:name w:val="WW8Num55z6"/>
    <w:qFormat/>
  </w:style>
  <w:style w:type="character" w:customStyle="1" w:styleId="WW8Num55z7">
    <w:name w:val="WW8Num55z7"/>
    <w:qFormat/>
  </w:style>
  <w:style w:type="character" w:customStyle="1" w:styleId="WW8Num55z8">
    <w:name w:val="WW8Num55z8"/>
    <w:qFormat/>
  </w:style>
  <w:style w:type="character" w:customStyle="1" w:styleId="WW8Num86z0">
    <w:name w:val="WW8Num86z0"/>
    <w:qFormat/>
  </w:style>
  <w:style w:type="character" w:customStyle="1" w:styleId="WW8Num86z1">
    <w:name w:val="WW8Num86z1"/>
    <w:qFormat/>
  </w:style>
  <w:style w:type="character" w:customStyle="1" w:styleId="WW8Num86z2">
    <w:name w:val="WW8Num86z2"/>
    <w:qFormat/>
  </w:style>
  <w:style w:type="character" w:customStyle="1" w:styleId="WW8Num86z3">
    <w:name w:val="WW8Num86z3"/>
    <w:qFormat/>
  </w:style>
  <w:style w:type="character" w:customStyle="1" w:styleId="WW8Num86z4">
    <w:name w:val="WW8Num86z4"/>
    <w:qFormat/>
  </w:style>
  <w:style w:type="character" w:customStyle="1" w:styleId="WW8Num86z5">
    <w:name w:val="WW8Num86z5"/>
    <w:qFormat/>
  </w:style>
  <w:style w:type="character" w:customStyle="1" w:styleId="WW8Num86z6">
    <w:name w:val="WW8Num86z6"/>
    <w:qFormat/>
  </w:style>
  <w:style w:type="character" w:customStyle="1" w:styleId="WW8Num86z7">
    <w:name w:val="WW8Num86z7"/>
    <w:qFormat/>
  </w:style>
  <w:style w:type="character" w:customStyle="1" w:styleId="WW8Num86z8">
    <w:name w:val="WW8Num86z8"/>
    <w:qFormat/>
  </w:style>
  <w:style w:type="character" w:customStyle="1" w:styleId="WW8Num98z0">
    <w:name w:val="WW8Num98z0"/>
    <w:qFormat/>
  </w:style>
  <w:style w:type="character" w:customStyle="1" w:styleId="WW8Num98z1">
    <w:name w:val="WW8Num98z1"/>
    <w:qFormat/>
  </w:style>
  <w:style w:type="character" w:customStyle="1" w:styleId="WW8Num98z2">
    <w:name w:val="WW8Num98z2"/>
    <w:qFormat/>
  </w:style>
  <w:style w:type="character" w:customStyle="1" w:styleId="WW8Num98z3">
    <w:name w:val="WW8Num98z3"/>
    <w:qFormat/>
  </w:style>
  <w:style w:type="character" w:customStyle="1" w:styleId="WW8Num98z4">
    <w:name w:val="WW8Num98z4"/>
    <w:qFormat/>
  </w:style>
  <w:style w:type="character" w:customStyle="1" w:styleId="WW8Num98z5">
    <w:name w:val="WW8Num98z5"/>
    <w:qFormat/>
  </w:style>
  <w:style w:type="character" w:customStyle="1" w:styleId="WW8Num98z6">
    <w:name w:val="WW8Num98z6"/>
    <w:qFormat/>
  </w:style>
  <w:style w:type="character" w:customStyle="1" w:styleId="WW8Num98z7">
    <w:name w:val="WW8Num98z7"/>
    <w:qFormat/>
  </w:style>
  <w:style w:type="character" w:customStyle="1" w:styleId="WW8Num98z8">
    <w:name w:val="WW8Num98z8"/>
    <w:qFormat/>
  </w:style>
  <w:style w:type="character" w:customStyle="1" w:styleId="WW8Num82z0">
    <w:name w:val="WW8Num82z0"/>
    <w:qFormat/>
  </w:style>
  <w:style w:type="character" w:customStyle="1" w:styleId="WW8Num82z1">
    <w:name w:val="WW8Num82z1"/>
    <w:qFormat/>
  </w:style>
  <w:style w:type="character" w:customStyle="1" w:styleId="WW8Num82z2">
    <w:name w:val="WW8Num82z2"/>
    <w:qFormat/>
  </w:style>
  <w:style w:type="character" w:customStyle="1" w:styleId="WW8Num82z3">
    <w:name w:val="WW8Num82z3"/>
    <w:qFormat/>
  </w:style>
  <w:style w:type="character" w:customStyle="1" w:styleId="WW8Num82z4">
    <w:name w:val="WW8Num82z4"/>
    <w:qFormat/>
  </w:style>
  <w:style w:type="character" w:customStyle="1" w:styleId="WW8Num82z5">
    <w:name w:val="WW8Num82z5"/>
    <w:qFormat/>
  </w:style>
  <w:style w:type="character" w:customStyle="1" w:styleId="WW8Num82z6">
    <w:name w:val="WW8Num82z6"/>
    <w:qFormat/>
  </w:style>
  <w:style w:type="character" w:customStyle="1" w:styleId="WW8Num82z7">
    <w:name w:val="WW8Num82z7"/>
    <w:qFormat/>
  </w:style>
  <w:style w:type="character" w:customStyle="1" w:styleId="WW8Num82z8">
    <w:name w:val="WW8Num82z8"/>
    <w:qFormat/>
  </w:style>
  <w:style w:type="character" w:customStyle="1" w:styleId="WW8Num96z0">
    <w:name w:val="WW8Num96z0"/>
    <w:qFormat/>
  </w:style>
  <w:style w:type="character" w:customStyle="1" w:styleId="WW8Num96z1">
    <w:name w:val="WW8Num96z1"/>
    <w:qFormat/>
  </w:style>
  <w:style w:type="character" w:customStyle="1" w:styleId="WW8Num96z2">
    <w:name w:val="WW8Num96z2"/>
    <w:qFormat/>
  </w:style>
  <w:style w:type="character" w:customStyle="1" w:styleId="WW8Num96z3">
    <w:name w:val="WW8Num96z3"/>
    <w:qFormat/>
  </w:style>
  <w:style w:type="character" w:customStyle="1" w:styleId="WW8Num96z4">
    <w:name w:val="WW8Num96z4"/>
    <w:qFormat/>
  </w:style>
  <w:style w:type="character" w:customStyle="1" w:styleId="WW8Num96z5">
    <w:name w:val="WW8Num96z5"/>
    <w:qFormat/>
  </w:style>
  <w:style w:type="character" w:customStyle="1" w:styleId="WW8Num96z6">
    <w:name w:val="WW8Num96z6"/>
    <w:qFormat/>
  </w:style>
  <w:style w:type="character" w:customStyle="1" w:styleId="WW8Num96z7">
    <w:name w:val="WW8Num96z7"/>
    <w:qFormat/>
  </w:style>
  <w:style w:type="character" w:customStyle="1" w:styleId="WW8Num96z8">
    <w:name w:val="WW8Num96z8"/>
    <w:qFormat/>
  </w:style>
  <w:style w:type="character" w:customStyle="1" w:styleId="WW8Num97z0">
    <w:name w:val="WW8Num97z0"/>
    <w:qFormat/>
  </w:style>
  <w:style w:type="character" w:customStyle="1" w:styleId="WW8Num97z1">
    <w:name w:val="WW8Num97z1"/>
    <w:qFormat/>
  </w:style>
  <w:style w:type="character" w:customStyle="1" w:styleId="WW8Num97z2">
    <w:name w:val="WW8Num97z2"/>
    <w:qFormat/>
  </w:style>
  <w:style w:type="character" w:customStyle="1" w:styleId="WW8Num97z3">
    <w:name w:val="WW8Num97z3"/>
    <w:qFormat/>
  </w:style>
  <w:style w:type="character" w:customStyle="1" w:styleId="WW8Num97z4">
    <w:name w:val="WW8Num97z4"/>
    <w:qFormat/>
  </w:style>
  <w:style w:type="character" w:customStyle="1" w:styleId="WW8Num97z5">
    <w:name w:val="WW8Num97z5"/>
    <w:qFormat/>
  </w:style>
  <w:style w:type="character" w:customStyle="1" w:styleId="WW8Num97z6">
    <w:name w:val="WW8Num97z6"/>
    <w:qFormat/>
  </w:style>
  <w:style w:type="character" w:customStyle="1" w:styleId="WW8Num97z7">
    <w:name w:val="WW8Num97z7"/>
    <w:qFormat/>
  </w:style>
  <w:style w:type="character" w:customStyle="1" w:styleId="WW8Num97z8">
    <w:name w:val="WW8Num97z8"/>
    <w:qFormat/>
  </w:style>
  <w:style w:type="character" w:customStyle="1" w:styleId="WW8Num85z0">
    <w:name w:val="WW8Num85z0"/>
    <w:qFormat/>
    <w:rPr>
      <w:color w:val="EE0000"/>
    </w:rPr>
  </w:style>
  <w:style w:type="character" w:customStyle="1" w:styleId="WW8Num85z1">
    <w:name w:val="WW8Num85z1"/>
    <w:qFormat/>
  </w:style>
  <w:style w:type="character" w:customStyle="1" w:styleId="WW8Num85z2">
    <w:name w:val="WW8Num85z2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70z0">
    <w:name w:val="WW8Num70z0"/>
    <w:qFormat/>
  </w:style>
  <w:style w:type="character" w:customStyle="1" w:styleId="WW8Num70z1">
    <w:name w:val="WW8Num70z1"/>
    <w:qFormat/>
  </w:style>
  <w:style w:type="character" w:customStyle="1" w:styleId="WW8Num70z2">
    <w:name w:val="WW8Num70z2"/>
    <w:qFormat/>
  </w:style>
  <w:style w:type="character" w:customStyle="1" w:styleId="WW8Num70z3">
    <w:name w:val="WW8Num70z3"/>
    <w:qFormat/>
  </w:style>
  <w:style w:type="character" w:customStyle="1" w:styleId="WW8Num70z4">
    <w:name w:val="WW8Num70z4"/>
    <w:qFormat/>
  </w:style>
  <w:style w:type="character" w:customStyle="1" w:styleId="WW8Num70z5">
    <w:name w:val="WW8Num70z5"/>
    <w:qFormat/>
  </w:style>
  <w:style w:type="character" w:customStyle="1" w:styleId="WW8Num70z6">
    <w:name w:val="WW8Num70z6"/>
    <w:qFormat/>
  </w:style>
  <w:style w:type="character" w:customStyle="1" w:styleId="WW8Num70z7">
    <w:name w:val="WW8Num70z7"/>
    <w:qFormat/>
  </w:style>
  <w:style w:type="character" w:customStyle="1" w:styleId="WW8Num70z8">
    <w:name w:val="WW8Num70z8"/>
    <w:qFormat/>
  </w:style>
  <w:style w:type="character" w:customStyle="1" w:styleId="WW8Num93z0">
    <w:name w:val="WW8Num93z0"/>
    <w:qFormat/>
    <w:rPr>
      <w:b/>
      <w:bCs/>
      <w:color w:val="000000"/>
    </w:rPr>
  </w:style>
  <w:style w:type="character" w:customStyle="1" w:styleId="WW8Num93z1">
    <w:name w:val="WW8Num93z1"/>
    <w:qFormat/>
  </w:style>
  <w:style w:type="character" w:customStyle="1" w:styleId="WW8Num93z2">
    <w:name w:val="WW8Num93z2"/>
    <w:qFormat/>
  </w:style>
  <w:style w:type="character" w:customStyle="1" w:styleId="WW8Num93z3">
    <w:name w:val="WW8Num93z3"/>
    <w:qFormat/>
  </w:style>
  <w:style w:type="character" w:customStyle="1" w:styleId="WW8Num93z4">
    <w:name w:val="WW8Num93z4"/>
    <w:qFormat/>
  </w:style>
  <w:style w:type="character" w:customStyle="1" w:styleId="WW8Num93z5">
    <w:name w:val="WW8Num93z5"/>
    <w:qFormat/>
  </w:style>
  <w:style w:type="character" w:customStyle="1" w:styleId="WW8Num93z6">
    <w:name w:val="WW8Num93z6"/>
    <w:qFormat/>
  </w:style>
  <w:style w:type="character" w:customStyle="1" w:styleId="WW8Num93z7">
    <w:name w:val="WW8Num93z7"/>
    <w:qFormat/>
  </w:style>
  <w:style w:type="character" w:customStyle="1" w:styleId="WW8Num93z8">
    <w:name w:val="WW8Num93z8"/>
    <w:qFormat/>
  </w:style>
  <w:style w:type="character" w:customStyle="1" w:styleId="WW8Num71z0">
    <w:name w:val="WW8Num71z0"/>
    <w:qFormat/>
  </w:style>
  <w:style w:type="character" w:customStyle="1" w:styleId="WW8Num71z1">
    <w:name w:val="WW8Num71z1"/>
    <w:qFormat/>
  </w:style>
  <w:style w:type="character" w:customStyle="1" w:styleId="WW8Num71z2">
    <w:name w:val="WW8Num71z2"/>
    <w:qFormat/>
  </w:style>
  <w:style w:type="character" w:customStyle="1" w:styleId="WW8Num71z3">
    <w:name w:val="WW8Num71z3"/>
    <w:qFormat/>
  </w:style>
  <w:style w:type="character" w:customStyle="1" w:styleId="WW8Num71z4">
    <w:name w:val="WW8Num71z4"/>
    <w:qFormat/>
  </w:style>
  <w:style w:type="character" w:customStyle="1" w:styleId="WW8Num71z5">
    <w:name w:val="WW8Num71z5"/>
    <w:qFormat/>
  </w:style>
  <w:style w:type="character" w:customStyle="1" w:styleId="WW8Num71z6">
    <w:name w:val="WW8Num71z6"/>
    <w:qFormat/>
  </w:style>
  <w:style w:type="character" w:customStyle="1" w:styleId="WW8Num71z7">
    <w:name w:val="WW8Num71z7"/>
    <w:qFormat/>
  </w:style>
  <w:style w:type="character" w:customStyle="1" w:styleId="WW8Num71z8">
    <w:name w:val="WW8Num71z8"/>
    <w:qFormat/>
  </w:style>
  <w:style w:type="character" w:customStyle="1" w:styleId="WW8Num56z0">
    <w:name w:val="WW8Num56z0"/>
    <w:qFormat/>
  </w:style>
  <w:style w:type="character" w:customStyle="1" w:styleId="WW8Num56z1">
    <w:name w:val="WW8Num56z1"/>
    <w:qFormat/>
  </w:style>
  <w:style w:type="character" w:customStyle="1" w:styleId="WW8Num56z2">
    <w:name w:val="WW8Num56z2"/>
    <w:qFormat/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CorpotestoCarattere">
    <w:name w:val="Corpo testo Carattere"/>
    <w:basedOn w:val="Carpredefinitoparagrafo"/>
    <w:link w:val="Corpotesto"/>
    <w:qFormat/>
    <w:rsid w:val="008F31EC"/>
    <w:rPr>
      <w:color w:val="000000"/>
    </w:rPr>
  </w:style>
  <w:style w:type="character" w:customStyle="1" w:styleId="WW8Num26z0">
    <w:name w:val="WW8Num26z0"/>
    <w:qFormat/>
    <w:rPr>
      <w:rFonts w:ascii="Times New Roman" w:hAnsi="Times New Roman" w:cs="Times New Roman"/>
      <w:color w:val="000000"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25z0">
    <w:name w:val="WW8Num25z0"/>
    <w:qFormat/>
    <w:rPr>
      <w:rFonts w:ascii="Times New Roman" w:hAnsi="Times New Roman" w:cs="Times New Roman"/>
      <w:color w:val="000000"/>
    </w:rPr>
  </w:style>
  <w:style w:type="character" w:customStyle="1" w:styleId="WW8Num32z0">
    <w:name w:val="WW8Num32z0"/>
    <w:qFormat/>
    <w:rPr>
      <w:rFonts w:ascii="Times New Roman" w:hAnsi="Times New Roman" w:cs="Times New Roman"/>
      <w:color w:val="000000"/>
    </w:rPr>
  </w:style>
  <w:style w:type="character" w:customStyle="1" w:styleId="WW8Num31z0">
    <w:name w:val="WW8Num31z0"/>
    <w:qFormat/>
    <w:rPr>
      <w:rFonts w:ascii="Times New Roman" w:hAnsi="Times New Roman" w:cs="Times New Roman"/>
      <w:color w:val="000000"/>
    </w:rPr>
  </w:style>
  <w:style w:type="character" w:customStyle="1" w:styleId="WW8Num29z0">
    <w:name w:val="WW8Num29z0"/>
    <w:qFormat/>
    <w:rPr>
      <w:rFonts w:ascii="Times New Roman" w:hAnsi="Times New Roman" w:cs="Times New Roman"/>
      <w:color w:val="000000"/>
    </w:rPr>
  </w:style>
  <w:style w:type="character" w:customStyle="1" w:styleId="WW8Num27z0">
    <w:name w:val="WW8Num27z0"/>
    <w:qFormat/>
    <w:rPr>
      <w:rFonts w:ascii="Times;Times New Roman" w:hAnsi="Times;Times New Roman" w:cs="Times;Times New Roman"/>
      <w:color w:val="000000"/>
    </w:rPr>
  </w:style>
  <w:style w:type="character" w:customStyle="1" w:styleId="WW8Num24z0">
    <w:name w:val="WW8Num24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Times New Roman" w:hAnsi="Times New Roman" w:cs="Times New Roman"/>
      <w:color w:val="000000"/>
    </w:rPr>
  </w:style>
  <w:style w:type="character" w:styleId="Rimandocommento">
    <w:name w:val="annotation reference"/>
    <w:qFormat/>
    <w:rPr>
      <w:sz w:val="16"/>
      <w:szCs w:val="16"/>
    </w:rPr>
  </w:style>
  <w:style w:type="character" w:customStyle="1" w:styleId="WW8Num33z0">
    <w:name w:val="WW8Num33z0"/>
    <w:qFormat/>
    <w:rPr>
      <w:rFonts w:cs="Times New Roman"/>
    </w:rPr>
  </w:style>
  <w:style w:type="character" w:customStyle="1" w:styleId="ListLabel17">
    <w:name w:val="ListLabel 17"/>
    <w:qFormat/>
    <w:rsid w:val="00C73C86"/>
    <w:rPr>
      <w:rFonts w:cs="Symbol"/>
    </w:rPr>
  </w:style>
  <w:style w:type="character" w:customStyle="1" w:styleId="ListLabel18">
    <w:name w:val="ListLabel 18"/>
    <w:qFormat/>
    <w:rPr>
      <w:rFonts w:eastAsia="Times New Roman" w:cs="Times New Roman"/>
      <w:b/>
      <w:sz w:val="24"/>
      <w:szCs w:val="22"/>
      <w:lang w:bidi="ar-SA"/>
    </w:rPr>
  </w:style>
  <w:style w:type="character" w:customStyle="1" w:styleId="ListLabel19">
    <w:name w:val="ListLabel 19"/>
    <w:qFormat/>
    <w:rPr>
      <w:rFonts w:ascii="Times New Roman" w:hAnsi="Times New Roman" w:cs="Times New Roman"/>
      <w:color w:val="000000"/>
      <w:sz w:val="24"/>
    </w:rPr>
  </w:style>
  <w:style w:type="character" w:customStyle="1" w:styleId="ListLabel20">
    <w:name w:val="ListLabel 20"/>
    <w:qFormat/>
    <w:rPr>
      <w:rFonts w:ascii="Times New Roman" w:hAnsi="Times New Roman" w:cs="Times New Roman"/>
      <w:color w:val="000000"/>
    </w:rPr>
  </w:style>
  <w:style w:type="character" w:customStyle="1" w:styleId="ListLabel21">
    <w:name w:val="ListLabel 21"/>
    <w:qFormat/>
    <w:rPr>
      <w:rFonts w:ascii="Times New Roman" w:hAnsi="Times New Roman" w:cs="Times New Roman"/>
      <w:color w:val="000000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00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00"/>
    </w:rPr>
  </w:style>
  <w:style w:type="character" w:customStyle="1" w:styleId="ListLabel24">
    <w:name w:val="ListLabel 24"/>
    <w:qFormat/>
    <w:rPr>
      <w:rFonts w:ascii="Times New Roman" w:hAnsi="Times New Roman" w:cs="Times New Roman"/>
      <w:color w:val="000000"/>
    </w:rPr>
  </w:style>
  <w:style w:type="character" w:customStyle="1" w:styleId="ListLabel25">
    <w:name w:val="ListLabel 25"/>
    <w:qFormat/>
    <w:rPr>
      <w:rFonts w:ascii="Times New Roman" w:hAnsi="Times New Roman" w:cs="Times"/>
      <w:color w:val="000000"/>
    </w:rPr>
  </w:style>
  <w:style w:type="character" w:customStyle="1" w:styleId="ListLabel26">
    <w:name w:val="ListLabel 26"/>
    <w:qFormat/>
    <w:rPr>
      <w:rFonts w:cs="Times New Roman"/>
      <w:color w:val="000000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00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Times New Roman" w:hAnsi="Times New Roman"/>
      <w:color w:val="00000A"/>
    </w:rPr>
  </w:style>
  <w:style w:type="character" w:customStyle="1" w:styleId="ListLabel38">
    <w:name w:val="ListLabel 38"/>
    <w:qFormat/>
    <w:rPr>
      <w:rFonts w:ascii="Times New Roman" w:hAnsi="Times New Roman"/>
      <w:color w:val="00000A"/>
    </w:rPr>
  </w:style>
  <w:style w:type="character" w:customStyle="1" w:styleId="ListLabel39">
    <w:name w:val="ListLabel 39"/>
    <w:qFormat/>
    <w:rPr>
      <w:rFonts w:ascii="Times New Roman" w:hAnsi="Times New Roman"/>
      <w:color w:val="00000A"/>
    </w:rPr>
  </w:style>
  <w:style w:type="character" w:customStyle="1" w:styleId="ListLabel40">
    <w:name w:val="ListLabel 40"/>
    <w:qFormat/>
    <w:rPr>
      <w:rFonts w:ascii="Times New Roman" w:hAnsi="Times New Roman"/>
      <w:color w:val="00000A"/>
    </w:rPr>
  </w:style>
  <w:style w:type="character" w:customStyle="1" w:styleId="ListLabel41">
    <w:name w:val="ListLabel 41"/>
    <w:qFormat/>
    <w:rPr>
      <w:rFonts w:ascii="Times New Roman" w:hAnsi="Times New Roman"/>
      <w:color w:val="00000A"/>
    </w:rPr>
  </w:style>
  <w:style w:type="character" w:customStyle="1" w:styleId="ListLabel42">
    <w:name w:val="ListLabel 42"/>
    <w:qFormat/>
    <w:rPr>
      <w:rFonts w:ascii="Times New Roman" w:hAnsi="Times New Roman" w:cs="Times New Roman"/>
      <w:color w:val="000000"/>
      <w:u w:val="none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000000"/>
    </w:rPr>
  </w:style>
  <w:style w:type="character" w:customStyle="1" w:styleId="ListLabel44">
    <w:name w:val="ListLabel 44"/>
    <w:qFormat/>
    <w:rPr>
      <w:rFonts w:ascii="Times New Roman" w:hAnsi="Times New Roman" w:cs="Times New Roman"/>
      <w:color w:val="000000"/>
      <w:u w:val="none"/>
      <w:shd w:val="clear" w:color="auto" w:fill="158466"/>
    </w:rPr>
  </w:style>
  <w:style w:type="character" w:customStyle="1" w:styleId="ListLabel45">
    <w:name w:val="ListLabel 45"/>
    <w:qFormat/>
    <w:rPr>
      <w:rFonts w:ascii="Yu Gothic UI Light" w:hAnsi="Yu Gothic UI Light" w:cs="Garamond"/>
      <w:color w:val="3465A4"/>
      <w:sz w:val="20"/>
      <w:szCs w:val="20"/>
      <w:lang w:val="en-US"/>
    </w:rPr>
  </w:style>
  <w:style w:type="paragraph" w:styleId="Titolo">
    <w:name w:val="Title"/>
    <w:basedOn w:val="Normale"/>
    <w:next w:val="Corpotesto"/>
    <w:uiPriority w:val="10"/>
    <w:qFormat/>
    <w:pPr>
      <w:jc w:val="center"/>
    </w:pPr>
    <w:rPr>
      <w:b/>
      <w:bCs/>
      <w:sz w:val="56"/>
      <w:szCs w:val="56"/>
    </w:rPr>
  </w:style>
  <w:style w:type="paragraph" w:styleId="Corpotesto">
    <w:name w:val="Body Text"/>
    <w:basedOn w:val="Normale"/>
    <w:link w:val="CorpotestoCarattere"/>
    <w:pPr>
      <w:spacing w:line="360" w:lineRule="auto"/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paragraph" w:customStyle="1" w:styleId="HTMLBody">
    <w:name w:val="HTML Body"/>
    <w:qFormat/>
    <w:pPr>
      <w:textAlignment w:val="baseline"/>
    </w:pPr>
    <w:rPr>
      <w:rFonts w:ascii="Arial" w:eastAsia="Times New Roman" w:hAnsi="Arial"/>
      <w:color w:val="000000"/>
      <w:sz w:val="20"/>
      <w:szCs w:val="20"/>
      <w:lang w:bidi="ar-SA"/>
    </w:rPr>
  </w:style>
  <w:style w:type="paragraph" w:styleId="Testofumetto">
    <w:name w:val="Balloon Text"/>
    <w:basedOn w:val="Normale"/>
    <w:qFormat/>
    <w:rPr>
      <w:rFonts w:ascii="Tahoma" w:eastAsia="Tahoma" w:hAnsi="Tahoma" w:cs="Tahoma"/>
      <w:sz w:val="16"/>
      <w:szCs w:val="16"/>
    </w:rPr>
  </w:style>
  <w:style w:type="paragraph" w:customStyle="1" w:styleId="PreformattatoHTML5">
    <w:name w:val="Preformattato HTML5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  <w:textAlignment w:val="auto"/>
    </w:pPr>
    <w:rPr>
      <w:rFonts w:ascii="Courier New" w:eastAsia="SimSun;宋体" w:hAnsi="Courier New" w:cs="Courier New"/>
    </w:rPr>
  </w:style>
  <w:style w:type="paragraph" w:styleId="Testonormale">
    <w:name w:val="Plain Text"/>
    <w:basedOn w:val="Normale"/>
    <w:qFormat/>
    <w:rPr>
      <w:rFonts w:ascii="Courier New" w:eastAsia="Times New Roman" w:hAnsi="Courier New" w:cs="Times New Roman"/>
      <w:sz w:val="20"/>
      <w:szCs w:val="20"/>
    </w:rPr>
  </w:style>
  <w:style w:type="paragraph" w:customStyle="1" w:styleId="Normale1">
    <w:name w:val="Normale1"/>
    <w:qFormat/>
    <w:pPr>
      <w:textAlignment w:val="baseline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styleId="NormaleWeb">
    <w:name w:val="Normal (Web)"/>
    <w:basedOn w:val="Normale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itolo10">
    <w:name w:val="Titolo1"/>
    <w:basedOn w:val="Normal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Testonotaapidipagina">
    <w:name w:val="footnote text"/>
    <w:basedOn w:val="Normale"/>
    <w:qFormat/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Contenutotabella">
    <w:name w:val="Contenuto tabella"/>
    <w:basedOn w:val="Normale"/>
    <w:qFormat/>
  </w:style>
  <w:style w:type="paragraph" w:customStyle="1" w:styleId="Testopreformattato">
    <w:name w:val="Testo preformattato"/>
    <w:basedOn w:val="Normale"/>
    <w:qFormat/>
  </w:style>
  <w:style w:type="paragraph" w:styleId="Mappadocumento">
    <w:name w:val="Document Map"/>
    <w:qFormat/>
    <w:pPr>
      <w:textAlignment w:val="baseline"/>
    </w:pPr>
    <w:rPr>
      <w:rFonts w:eastAsia="Liberation Serif" w:cs="Liberation Serif"/>
      <w:color w:val="000000"/>
      <w:lang w:eastAsia="hi-IN"/>
    </w:rPr>
  </w:style>
  <w:style w:type="paragraph" w:customStyle="1" w:styleId="Textbody">
    <w:name w:val="Text body"/>
    <w:basedOn w:val="Standard"/>
    <w:qFormat/>
    <w:pPr>
      <w:spacing w:line="360" w:lineRule="auto"/>
      <w:jc w:val="both"/>
    </w:pPr>
  </w:style>
  <w:style w:type="paragraph" w:customStyle="1" w:styleId="Tabellanormale1">
    <w:name w:val="Tabella normale1"/>
    <w:qFormat/>
    <w:pPr>
      <w:textAlignment w:val="baseline"/>
    </w:pPr>
    <w:rPr>
      <w:color w:val="000000"/>
    </w:rPr>
  </w:style>
  <w:style w:type="paragraph" w:customStyle="1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customStyle="1" w:styleId="western">
    <w:name w:val="western"/>
    <w:basedOn w:val="Normale"/>
    <w:qFormat/>
    <w:pPr>
      <w:spacing w:before="280" w:after="142" w:line="288" w:lineRule="auto"/>
      <w:textAlignment w:val="auto"/>
    </w:pPr>
    <w:rPr>
      <w:rFonts w:eastAsia="SimSun;宋体"/>
    </w:rPr>
  </w:style>
  <w:style w:type="paragraph" w:customStyle="1" w:styleId="grassetto">
    <w:name w:val="grassetto"/>
    <w:basedOn w:val="Normale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  <w:pPr>
      <w:numPr>
        <w:numId w:val="26"/>
      </w:numPr>
    </w:pPr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74">
    <w:name w:val="WW8Num74"/>
    <w:qFormat/>
  </w:style>
  <w:style w:type="numbering" w:customStyle="1" w:styleId="WW8Num65">
    <w:name w:val="WW8Num65"/>
    <w:qFormat/>
  </w:style>
  <w:style w:type="numbering" w:customStyle="1" w:styleId="WW8Num60">
    <w:name w:val="WW8Num60"/>
    <w:qFormat/>
  </w:style>
  <w:style w:type="numbering" w:customStyle="1" w:styleId="WW8Num90">
    <w:name w:val="WW8Num90"/>
    <w:qFormat/>
  </w:style>
  <w:style w:type="numbering" w:customStyle="1" w:styleId="WW8Num52">
    <w:name w:val="WW8Num52"/>
    <w:qFormat/>
  </w:style>
  <w:style w:type="numbering" w:customStyle="1" w:styleId="WW8Num54">
    <w:name w:val="WW8Num54"/>
    <w:qFormat/>
  </w:style>
  <w:style w:type="numbering" w:customStyle="1" w:styleId="WW8Num59">
    <w:name w:val="WW8Num59"/>
    <w:qFormat/>
  </w:style>
  <w:style w:type="numbering" w:customStyle="1" w:styleId="WW8Num77">
    <w:name w:val="WW8Num77"/>
    <w:qFormat/>
  </w:style>
  <w:style w:type="numbering" w:customStyle="1" w:styleId="WW8Num100">
    <w:name w:val="WW8Num100"/>
    <w:qFormat/>
  </w:style>
  <w:style w:type="numbering" w:customStyle="1" w:styleId="WW8Num92">
    <w:name w:val="WW8Num92"/>
    <w:qFormat/>
  </w:style>
  <w:style w:type="numbering" w:customStyle="1" w:styleId="WW8Num63">
    <w:name w:val="WW8Num63"/>
    <w:qFormat/>
  </w:style>
  <w:style w:type="numbering" w:customStyle="1" w:styleId="WW8Num109">
    <w:name w:val="WW8Num109"/>
    <w:qFormat/>
  </w:style>
  <w:style w:type="numbering" w:customStyle="1" w:styleId="WW8Num76">
    <w:name w:val="WW8Num76"/>
    <w:qFormat/>
  </w:style>
  <w:style w:type="numbering" w:customStyle="1" w:styleId="WW8Num102">
    <w:name w:val="WW8Num102"/>
    <w:qFormat/>
  </w:style>
  <w:style w:type="numbering" w:customStyle="1" w:styleId="WW8Num67">
    <w:name w:val="WW8Num67"/>
    <w:qFormat/>
  </w:style>
  <w:style w:type="numbering" w:customStyle="1" w:styleId="WW8Num61">
    <w:name w:val="WW8Num61"/>
    <w:qFormat/>
  </w:style>
  <w:style w:type="numbering" w:customStyle="1" w:styleId="WW8Num73">
    <w:name w:val="WW8Num73"/>
    <w:qFormat/>
  </w:style>
  <w:style w:type="numbering" w:customStyle="1" w:styleId="WW8Num62">
    <w:name w:val="WW8Num62"/>
    <w:qFormat/>
  </w:style>
  <w:style w:type="numbering" w:customStyle="1" w:styleId="WW8Num110">
    <w:name w:val="WW8Num110"/>
    <w:qFormat/>
  </w:style>
  <w:style w:type="numbering" w:customStyle="1" w:styleId="WW8Num78">
    <w:name w:val="WW8Num78"/>
    <w:qFormat/>
  </w:style>
  <w:style w:type="numbering" w:customStyle="1" w:styleId="WW8Num106">
    <w:name w:val="WW8Num106"/>
    <w:qFormat/>
  </w:style>
  <w:style w:type="numbering" w:customStyle="1" w:styleId="WW8Num99">
    <w:name w:val="WW8Num99"/>
    <w:qFormat/>
  </w:style>
  <w:style w:type="numbering" w:customStyle="1" w:styleId="WW8Num103">
    <w:name w:val="WW8Num103"/>
    <w:qFormat/>
  </w:style>
  <w:style w:type="numbering" w:customStyle="1" w:styleId="WW8Num69">
    <w:name w:val="WW8Num69"/>
    <w:qFormat/>
  </w:style>
  <w:style w:type="numbering" w:customStyle="1" w:styleId="WW8Num81">
    <w:name w:val="WW8Num81"/>
    <w:qFormat/>
  </w:style>
  <w:style w:type="numbering" w:customStyle="1" w:styleId="WW8Num79">
    <w:name w:val="WW8Num79"/>
    <w:qFormat/>
  </w:style>
  <w:style w:type="numbering" w:customStyle="1" w:styleId="WW8Num66">
    <w:name w:val="WW8Num66"/>
    <w:qFormat/>
  </w:style>
  <w:style w:type="numbering" w:customStyle="1" w:styleId="WW8Num83">
    <w:name w:val="WW8Num83"/>
    <w:qFormat/>
  </w:style>
  <w:style w:type="numbering" w:customStyle="1" w:styleId="WW8Num107">
    <w:name w:val="WW8Num107"/>
    <w:qFormat/>
  </w:style>
  <w:style w:type="numbering" w:customStyle="1" w:styleId="WW8Num94">
    <w:name w:val="WW8Num94"/>
    <w:qFormat/>
  </w:style>
  <w:style w:type="numbering" w:customStyle="1" w:styleId="WW8Num53">
    <w:name w:val="WW8Num53"/>
    <w:qFormat/>
  </w:style>
  <w:style w:type="numbering" w:customStyle="1" w:styleId="WW8Num75">
    <w:name w:val="WW8Num75"/>
    <w:qFormat/>
  </w:style>
  <w:style w:type="numbering" w:customStyle="1" w:styleId="WW8Num105">
    <w:name w:val="WW8Num105"/>
    <w:qFormat/>
  </w:style>
  <w:style w:type="numbering" w:customStyle="1" w:styleId="WW8Num80">
    <w:name w:val="WW8Num80"/>
    <w:qFormat/>
  </w:style>
  <w:style w:type="numbering" w:customStyle="1" w:styleId="WW8Num68">
    <w:name w:val="WW8Num68"/>
    <w:qFormat/>
  </w:style>
  <w:style w:type="numbering" w:customStyle="1" w:styleId="WW8Num88">
    <w:name w:val="WW8Num88"/>
    <w:qFormat/>
  </w:style>
  <w:style w:type="numbering" w:customStyle="1" w:styleId="WW8Num104">
    <w:name w:val="WW8Num104"/>
    <w:qFormat/>
  </w:style>
  <w:style w:type="numbering" w:customStyle="1" w:styleId="WW8Num57">
    <w:name w:val="WW8Num57"/>
    <w:qFormat/>
  </w:style>
  <w:style w:type="numbering" w:customStyle="1" w:styleId="WW8Num64">
    <w:name w:val="WW8Num64"/>
    <w:qFormat/>
  </w:style>
  <w:style w:type="numbering" w:customStyle="1" w:styleId="WW8Num87">
    <w:name w:val="WW8Num87"/>
    <w:qFormat/>
  </w:style>
  <w:style w:type="numbering" w:customStyle="1" w:styleId="WW8Num55">
    <w:name w:val="WW8Num55"/>
    <w:qFormat/>
  </w:style>
  <w:style w:type="numbering" w:customStyle="1" w:styleId="WW8Num86">
    <w:name w:val="WW8Num86"/>
    <w:qFormat/>
  </w:style>
  <w:style w:type="numbering" w:customStyle="1" w:styleId="WW8Num98">
    <w:name w:val="WW8Num98"/>
    <w:qFormat/>
  </w:style>
  <w:style w:type="numbering" w:customStyle="1" w:styleId="WW8Num82">
    <w:name w:val="WW8Num82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numbering" w:customStyle="1" w:styleId="WW8Num85">
    <w:name w:val="WW8Num85"/>
    <w:qFormat/>
  </w:style>
  <w:style w:type="numbering" w:customStyle="1" w:styleId="WW8Num70">
    <w:name w:val="WW8Num70"/>
    <w:qFormat/>
  </w:style>
  <w:style w:type="numbering" w:customStyle="1" w:styleId="WW8Num93">
    <w:name w:val="WW8Num93"/>
    <w:qFormat/>
  </w:style>
  <w:style w:type="numbering" w:customStyle="1" w:styleId="WW8Num71">
    <w:name w:val="WW8Num71"/>
    <w:qFormat/>
  </w:style>
  <w:style w:type="numbering" w:customStyle="1" w:styleId="WW8Num56">
    <w:name w:val="WW8Num56"/>
    <w:qFormat/>
  </w:style>
  <w:style w:type="numbering" w:customStyle="1" w:styleId="WW8Num26">
    <w:name w:val="WW8Num26"/>
    <w:qFormat/>
  </w:style>
  <w:style w:type="numbering" w:customStyle="1" w:styleId="WW8Num28">
    <w:name w:val="WW8Num28"/>
    <w:qFormat/>
  </w:style>
  <w:style w:type="numbering" w:customStyle="1" w:styleId="WW8Num25">
    <w:name w:val="WW8Num25"/>
    <w:qFormat/>
  </w:style>
  <w:style w:type="numbering" w:customStyle="1" w:styleId="WW8Num32">
    <w:name w:val="WW8Num32"/>
    <w:qFormat/>
  </w:style>
  <w:style w:type="numbering" w:customStyle="1" w:styleId="WW8Num31">
    <w:name w:val="WW8Num31"/>
    <w:qFormat/>
  </w:style>
  <w:style w:type="numbering" w:customStyle="1" w:styleId="WW8Num29">
    <w:name w:val="WW8Num29"/>
    <w:qFormat/>
  </w:style>
  <w:style w:type="numbering" w:customStyle="1" w:styleId="WW8Num27">
    <w:name w:val="WW8Num27"/>
    <w:qFormat/>
  </w:style>
  <w:style w:type="numbering" w:customStyle="1" w:styleId="WW8Num24">
    <w:name w:val="WW8Num24"/>
    <w:qFormat/>
  </w:style>
  <w:style w:type="numbering" w:customStyle="1" w:styleId="WW8Num30">
    <w:name w:val="WW8Num30"/>
    <w:qFormat/>
  </w:style>
  <w:style w:type="numbering" w:customStyle="1" w:styleId="WW8Num33">
    <w:name w:val="WW8Num33"/>
    <w:qFormat/>
  </w:style>
  <w:style w:type="numbering" w:customStyle="1" w:styleId="Elencocorrente1">
    <w:name w:val="Elenco corrente1"/>
    <w:uiPriority w:val="99"/>
    <w:qFormat/>
    <w:rsid w:val="0009464F"/>
  </w:style>
  <w:style w:type="character" w:styleId="Collegamentoipertestuale">
    <w:name w:val="Hyperlink"/>
    <w:basedOn w:val="Carpredefinitoparagrafo"/>
    <w:unhideWhenUsed/>
    <w:rsid w:val="006B0F1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0F1A"/>
    <w:rPr>
      <w:color w:val="605E5C"/>
      <w:shd w:val="clear" w:color="auto" w:fill="E1DFDD"/>
    </w:rPr>
  </w:style>
  <w:style w:type="character" w:customStyle="1" w:styleId="WW8Num2z4">
    <w:name w:val="WW8Num2z4"/>
    <w:rsid w:val="006F60E2"/>
  </w:style>
  <w:style w:type="character" w:customStyle="1" w:styleId="WW8Num2z5">
    <w:name w:val="WW8Num2z5"/>
    <w:rsid w:val="006F60E2"/>
  </w:style>
  <w:style w:type="character" w:customStyle="1" w:styleId="WW8Num2z6">
    <w:name w:val="WW8Num2z6"/>
    <w:rsid w:val="006F60E2"/>
  </w:style>
  <w:style w:type="character" w:customStyle="1" w:styleId="WW8Num2z7">
    <w:name w:val="WW8Num2z7"/>
    <w:rsid w:val="006F60E2"/>
  </w:style>
  <w:style w:type="character" w:customStyle="1" w:styleId="WW8Num2z8">
    <w:name w:val="WW8Num2z8"/>
    <w:rsid w:val="006F60E2"/>
  </w:style>
  <w:style w:type="character" w:customStyle="1" w:styleId="WW8Num4z3">
    <w:name w:val="WW8Num4z3"/>
    <w:rsid w:val="006F60E2"/>
  </w:style>
  <w:style w:type="character" w:customStyle="1" w:styleId="WW8Num4z4">
    <w:name w:val="WW8Num4z4"/>
    <w:rsid w:val="006F60E2"/>
  </w:style>
  <w:style w:type="character" w:customStyle="1" w:styleId="WW8Num4z5">
    <w:name w:val="WW8Num4z5"/>
    <w:rsid w:val="006F60E2"/>
  </w:style>
  <w:style w:type="character" w:customStyle="1" w:styleId="WW8Num4z6">
    <w:name w:val="WW8Num4z6"/>
    <w:rsid w:val="006F60E2"/>
  </w:style>
  <w:style w:type="character" w:customStyle="1" w:styleId="WW8Num4z7">
    <w:name w:val="WW8Num4z7"/>
    <w:rsid w:val="006F60E2"/>
  </w:style>
  <w:style w:type="character" w:customStyle="1" w:styleId="WW8Num4z8">
    <w:name w:val="WW8Num4z8"/>
    <w:rsid w:val="006F60E2"/>
  </w:style>
  <w:style w:type="character" w:customStyle="1" w:styleId="WW8Num5z1">
    <w:name w:val="WW8Num5z1"/>
    <w:rsid w:val="006F60E2"/>
    <w:rPr>
      <w:rFonts w:ascii="OpenSymbol" w:eastAsia="OpenSymbol" w:hAnsi="OpenSymbol" w:cs="OpenSymbol"/>
    </w:rPr>
  </w:style>
  <w:style w:type="character" w:customStyle="1" w:styleId="WW8Num7z4">
    <w:name w:val="WW8Num7z4"/>
    <w:rsid w:val="006F60E2"/>
  </w:style>
  <w:style w:type="character" w:customStyle="1" w:styleId="WW8Num7z5">
    <w:name w:val="WW8Num7z5"/>
    <w:rsid w:val="006F60E2"/>
  </w:style>
  <w:style w:type="character" w:customStyle="1" w:styleId="WW8Num7z6">
    <w:name w:val="WW8Num7z6"/>
    <w:rsid w:val="006F60E2"/>
  </w:style>
  <w:style w:type="character" w:customStyle="1" w:styleId="WW8Num7z7">
    <w:name w:val="WW8Num7z7"/>
    <w:rsid w:val="006F60E2"/>
  </w:style>
  <w:style w:type="character" w:customStyle="1" w:styleId="WW8Num7z8">
    <w:name w:val="WW8Num7z8"/>
    <w:rsid w:val="006F60E2"/>
  </w:style>
  <w:style w:type="character" w:customStyle="1" w:styleId="WW8Num8z1">
    <w:name w:val="WW8Num8z1"/>
    <w:rsid w:val="006F60E2"/>
  </w:style>
  <w:style w:type="character" w:customStyle="1" w:styleId="WW8Num8z2">
    <w:name w:val="WW8Num8z2"/>
    <w:rsid w:val="006F60E2"/>
  </w:style>
  <w:style w:type="character" w:customStyle="1" w:styleId="WW8Num8z3">
    <w:name w:val="WW8Num8z3"/>
    <w:rsid w:val="006F60E2"/>
  </w:style>
  <w:style w:type="character" w:customStyle="1" w:styleId="WW8Num8z4">
    <w:name w:val="WW8Num8z4"/>
    <w:rsid w:val="006F60E2"/>
  </w:style>
  <w:style w:type="character" w:customStyle="1" w:styleId="WW8Num8z5">
    <w:name w:val="WW8Num8z5"/>
    <w:rsid w:val="006F60E2"/>
  </w:style>
  <w:style w:type="character" w:customStyle="1" w:styleId="WW8Num8z6">
    <w:name w:val="WW8Num8z6"/>
    <w:rsid w:val="006F60E2"/>
  </w:style>
  <w:style w:type="character" w:customStyle="1" w:styleId="WW8Num8z7">
    <w:name w:val="WW8Num8z7"/>
    <w:rsid w:val="006F60E2"/>
  </w:style>
  <w:style w:type="character" w:customStyle="1" w:styleId="WW8Num8z8">
    <w:name w:val="WW8Num8z8"/>
    <w:rsid w:val="006F60E2"/>
  </w:style>
  <w:style w:type="character" w:customStyle="1" w:styleId="WW8Num10z3">
    <w:name w:val="WW8Num10z3"/>
    <w:rsid w:val="006F60E2"/>
  </w:style>
  <w:style w:type="character" w:customStyle="1" w:styleId="WW8Num10z4">
    <w:name w:val="WW8Num10z4"/>
    <w:rsid w:val="006F60E2"/>
  </w:style>
  <w:style w:type="character" w:customStyle="1" w:styleId="WW8Num10z5">
    <w:name w:val="WW8Num10z5"/>
    <w:rsid w:val="006F60E2"/>
  </w:style>
  <w:style w:type="character" w:customStyle="1" w:styleId="WW8Num10z6">
    <w:name w:val="WW8Num10z6"/>
    <w:rsid w:val="006F60E2"/>
  </w:style>
  <w:style w:type="character" w:customStyle="1" w:styleId="WW8Num10z7">
    <w:name w:val="WW8Num10z7"/>
    <w:rsid w:val="006F60E2"/>
  </w:style>
  <w:style w:type="character" w:customStyle="1" w:styleId="WW8Num10z8">
    <w:name w:val="WW8Num10z8"/>
    <w:rsid w:val="006F60E2"/>
  </w:style>
  <w:style w:type="character" w:customStyle="1" w:styleId="WW8Num12z1">
    <w:name w:val="WW8Num12z1"/>
    <w:rsid w:val="006F60E2"/>
    <w:rPr>
      <w:rFonts w:ascii="Courier New" w:hAnsi="Courier New" w:cs="Courier New" w:hint="default"/>
    </w:rPr>
  </w:style>
  <w:style w:type="character" w:customStyle="1" w:styleId="WW8Num13z3">
    <w:name w:val="WW8Num13z3"/>
    <w:rsid w:val="006F60E2"/>
  </w:style>
  <w:style w:type="character" w:customStyle="1" w:styleId="WW8Num13z4">
    <w:name w:val="WW8Num13z4"/>
    <w:rsid w:val="006F60E2"/>
  </w:style>
  <w:style w:type="character" w:customStyle="1" w:styleId="WW8Num13z5">
    <w:name w:val="WW8Num13z5"/>
    <w:rsid w:val="006F60E2"/>
  </w:style>
  <w:style w:type="character" w:customStyle="1" w:styleId="WW8Num13z6">
    <w:name w:val="WW8Num13z6"/>
    <w:rsid w:val="006F60E2"/>
  </w:style>
  <w:style w:type="character" w:customStyle="1" w:styleId="WW8Num13z7">
    <w:name w:val="WW8Num13z7"/>
    <w:rsid w:val="006F60E2"/>
  </w:style>
  <w:style w:type="character" w:customStyle="1" w:styleId="WW8Num13z8">
    <w:name w:val="WW8Num13z8"/>
    <w:rsid w:val="006F60E2"/>
  </w:style>
  <w:style w:type="character" w:customStyle="1" w:styleId="WW8Num14z3">
    <w:name w:val="WW8Num14z3"/>
    <w:rsid w:val="006F60E2"/>
    <w:rPr>
      <w:rFonts w:ascii="Symbol" w:hAnsi="Symbol" w:cs="Symbol" w:hint="default"/>
    </w:rPr>
  </w:style>
  <w:style w:type="character" w:customStyle="1" w:styleId="WW8Num16z3">
    <w:name w:val="WW8Num16z3"/>
    <w:rsid w:val="006F60E2"/>
  </w:style>
  <w:style w:type="character" w:customStyle="1" w:styleId="WW8Num16z4">
    <w:name w:val="WW8Num16z4"/>
    <w:rsid w:val="006F60E2"/>
  </w:style>
  <w:style w:type="character" w:customStyle="1" w:styleId="WW8Num16z5">
    <w:name w:val="WW8Num16z5"/>
    <w:rsid w:val="006F60E2"/>
  </w:style>
  <w:style w:type="character" w:customStyle="1" w:styleId="WW8Num16z6">
    <w:name w:val="WW8Num16z6"/>
    <w:rsid w:val="006F60E2"/>
  </w:style>
  <w:style w:type="character" w:customStyle="1" w:styleId="WW8Num16z7">
    <w:name w:val="WW8Num16z7"/>
    <w:rsid w:val="006F60E2"/>
  </w:style>
  <w:style w:type="character" w:customStyle="1" w:styleId="WW8Num16z8">
    <w:name w:val="WW8Num16z8"/>
    <w:rsid w:val="006F60E2"/>
  </w:style>
  <w:style w:type="character" w:customStyle="1" w:styleId="WW8Num17z3">
    <w:name w:val="WW8Num17z3"/>
    <w:rsid w:val="006F60E2"/>
  </w:style>
  <w:style w:type="character" w:customStyle="1" w:styleId="WW8Num17z4">
    <w:name w:val="WW8Num17z4"/>
    <w:rsid w:val="006F60E2"/>
  </w:style>
  <w:style w:type="character" w:customStyle="1" w:styleId="WW8Num17z5">
    <w:name w:val="WW8Num17z5"/>
    <w:rsid w:val="006F60E2"/>
  </w:style>
  <w:style w:type="character" w:customStyle="1" w:styleId="WW8Num17z6">
    <w:name w:val="WW8Num17z6"/>
    <w:rsid w:val="006F60E2"/>
  </w:style>
  <w:style w:type="character" w:customStyle="1" w:styleId="WW8Num17z7">
    <w:name w:val="WW8Num17z7"/>
    <w:rsid w:val="006F60E2"/>
  </w:style>
  <w:style w:type="character" w:customStyle="1" w:styleId="WW8Num17z8">
    <w:name w:val="WW8Num17z8"/>
    <w:rsid w:val="006F60E2"/>
  </w:style>
  <w:style w:type="character" w:customStyle="1" w:styleId="WW8Num18z3">
    <w:name w:val="WW8Num18z3"/>
    <w:rsid w:val="006F60E2"/>
  </w:style>
  <w:style w:type="character" w:customStyle="1" w:styleId="WW8Num18z4">
    <w:name w:val="WW8Num18z4"/>
    <w:rsid w:val="006F60E2"/>
  </w:style>
  <w:style w:type="character" w:customStyle="1" w:styleId="WW8Num18z5">
    <w:name w:val="WW8Num18z5"/>
    <w:rsid w:val="006F60E2"/>
  </w:style>
  <w:style w:type="character" w:customStyle="1" w:styleId="WW8Num18z6">
    <w:name w:val="WW8Num18z6"/>
    <w:rsid w:val="006F60E2"/>
  </w:style>
  <w:style w:type="character" w:customStyle="1" w:styleId="WW8Num18z7">
    <w:name w:val="WW8Num18z7"/>
    <w:rsid w:val="006F60E2"/>
  </w:style>
  <w:style w:type="character" w:customStyle="1" w:styleId="WW8Num18z8">
    <w:name w:val="WW8Num18z8"/>
    <w:rsid w:val="006F60E2"/>
  </w:style>
  <w:style w:type="character" w:customStyle="1" w:styleId="WW8Num21z4">
    <w:name w:val="WW8Num21z4"/>
    <w:rsid w:val="006F60E2"/>
  </w:style>
  <w:style w:type="character" w:customStyle="1" w:styleId="WW8Num21z5">
    <w:name w:val="WW8Num21z5"/>
    <w:rsid w:val="006F60E2"/>
  </w:style>
  <w:style w:type="character" w:customStyle="1" w:styleId="WW8Num21z6">
    <w:name w:val="WW8Num21z6"/>
    <w:rsid w:val="006F60E2"/>
  </w:style>
  <w:style w:type="character" w:customStyle="1" w:styleId="WW8Num21z7">
    <w:name w:val="WW8Num21z7"/>
    <w:rsid w:val="006F60E2"/>
  </w:style>
  <w:style w:type="character" w:customStyle="1" w:styleId="WW8Num21z8">
    <w:name w:val="WW8Num21z8"/>
    <w:rsid w:val="006F60E2"/>
  </w:style>
  <w:style w:type="character" w:customStyle="1" w:styleId="WW8Num23z1">
    <w:name w:val="WW8Num23z1"/>
    <w:rsid w:val="006F60E2"/>
  </w:style>
  <w:style w:type="character" w:customStyle="1" w:styleId="WW8Num23z2">
    <w:name w:val="WW8Num23z2"/>
    <w:rsid w:val="006F60E2"/>
  </w:style>
  <w:style w:type="character" w:customStyle="1" w:styleId="WW8Num23z3">
    <w:name w:val="WW8Num23z3"/>
    <w:rsid w:val="006F60E2"/>
  </w:style>
  <w:style w:type="character" w:customStyle="1" w:styleId="WW8Num23z4">
    <w:name w:val="WW8Num23z4"/>
    <w:rsid w:val="006F60E2"/>
  </w:style>
  <w:style w:type="character" w:customStyle="1" w:styleId="WW8Num23z5">
    <w:name w:val="WW8Num23z5"/>
    <w:rsid w:val="006F60E2"/>
  </w:style>
  <w:style w:type="character" w:customStyle="1" w:styleId="WW8Num23z6">
    <w:name w:val="WW8Num23z6"/>
    <w:rsid w:val="006F60E2"/>
  </w:style>
  <w:style w:type="character" w:customStyle="1" w:styleId="WW8Num23z7">
    <w:name w:val="WW8Num23z7"/>
    <w:rsid w:val="006F60E2"/>
  </w:style>
  <w:style w:type="character" w:customStyle="1" w:styleId="WW8Num23z8">
    <w:name w:val="WW8Num23z8"/>
    <w:rsid w:val="006F60E2"/>
  </w:style>
  <w:style w:type="character" w:customStyle="1" w:styleId="WW8Num24z1">
    <w:name w:val="WW8Num24z1"/>
    <w:rsid w:val="006F60E2"/>
  </w:style>
  <w:style w:type="character" w:customStyle="1" w:styleId="WW8Num24z2">
    <w:name w:val="WW8Num24z2"/>
    <w:rsid w:val="006F60E2"/>
  </w:style>
  <w:style w:type="character" w:customStyle="1" w:styleId="WW8Num24z3">
    <w:name w:val="WW8Num24z3"/>
    <w:rsid w:val="006F60E2"/>
  </w:style>
  <w:style w:type="character" w:customStyle="1" w:styleId="WW8Num24z4">
    <w:name w:val="WW8Num24z4"/>
    <w:rsid w:val="006F60E2"/>
  </w:style>
  <w:style w:type="character" w:customStyle="1" w:styleId="WW8Num24z5">
    <w:name w:val="WW8Num24z5"/>
    <w:rsid w:val="006F60E2"/>
  </w:style>
  <w:style w:type="character" w:customStyle="1" w:styleId="WW8Num24z6">
    <w:name w:val="WW8Num24z6"/>
    <w:rsid w:val="006F60E2"/>
  </w:style>
  <w:style w:type="character" w:customStyle="1" w:styleId="WW8Num24z7">
    <w:name w:val="WW8Num24z7"/>
    <w:rsid w:val="006F60E2"/>
  </w:style>
  <w:style w:type="character" w:customStyle="1" w:styleId="WW8Num24z8">
    <w:name w:val="WW8Num24z8"/>
    <w:rsid w:val="006F60E2"/>
  </w:style>
  <w:style w:type="character" w:customStyle="1" w:styleId="WW8Num25z1">
    <w:name w:val="WW8Num25z1"/>
    <w:rsid w:val="006F60E2"/>
  </w:style>
  <w:style w:type="character" w:customStyle="1" w:styleId="WW8Num25z2">
    <w:name w:val="WW8Num25z2"/>
    <w:rsid w:val="006F60E2"/>
  </w:style>
  <w:style w:type="character" w:customStyle="1" w:styleId="WW8Num25z3">
    <w:name w:val="WW8Num25z3"/>
    <w:rsid w:val="006F60E2"/>
  </w:style>
  <w:style w:type="character" w:customStyle="1" w:styleId="WW8Num25z4">
    <w:name w:val="WW8Num25z4"/>
    <w:rsid w:val="006F60E2"/>
  </w:style>
  <w:style w:type="character" w:customStyle="1" w:styleId="WW8Num25z5">
    <w:name w:val="WW8Num25z5"/>
    <w:rsid w:val="006F60E2"/>
  </w:style>
  <w:style w:type="character" w:customStyle="1" w:styleId="WW8Num25z6">
    <w:name w:val="WW8Num25z6"/>
    <w:rsid w:val="006F60E2"/>
  </w:style>
  <w:style w:type="character" w:customStyle="1" w:styleId="WW8Num25z7">
    <w:name w:val="WW8Num25z7"/>
    <w:rsid w:val="006F60E2"/>
  </w:style>
  <w:style w:type="character" w:customStyle="1" w:styleId="WW8Num25z8">
    <w:name w:val="WW8Num25z8"/>
    <w:rsid w:val="006F60E2"/>
  </w:style>
  <w:style w:type="character" w:customStyle="1" w:styleId="WW8Num26z1">
    <w:name w:val="WW8Num26z1"/>
    <w:rsid w:val="006F60E2"/>
  </w:style>
  <w:style w:type="character" w:customStyle="1" w:styleId="WW8Num26z2">
    <w:name w:val="WW8Num26z2"/>
    <w:rsid w:val="006F60E2"/>
  </w:style>
  <w:style w:type="character" w:customStyle="1" w:styleId="WW8Num26z3">
    <w:name w:val="WW8Num26z3"/>
    <w:rsid w:val="006F60E2"/>
  </w:style>
  <w:style w:type="character" w:customStyle="1" w:styleId="WW8Num26z4">
    <w:name w:val="WW8Num26z4"/>
    <w:rsid w:val="006F60E2"/>
  </w:style>
  <w:style w:type="character" w:customStyle="1" w:styleId="WW8Num26z5">
    <w:name w:val="WW8Num26z5"/>
    <w:rsid w:val="006F60E2"/>
  </w:style>
  <w:style w:type="character" w:customStyle="1" w:styleId="WW8Num26z6">
    <w:name w:val="WW8Num26z6"/>
    <w:rsid w:val="006F60E2"/>
  </w:style>
  <w:style w:type="character" w:customStyle="1" w:styleId="WW8Num26z7">
    <w:name w:val="WW8Num26z7"/>
    <w:rsid w:val="006F60E2"/>
  </w:style>
  <w:style w:type="character" w:customStyle="1" w:styleId="WW8Num26z8">
    <w:name w:val="WW8Num26z8"/>
    <w:rsid w:val="006F60E2"/>
  </w:style>
  <w:style w:type="character" w:customStyle="1" w:styleId="WW8Num27z1">
    <w:name w:val="WW8Num27z1"/>
    <w:rsid w:val="006F60E2"/>
  </w:style>
  <w:style w:type="character" w:customStyle="1" w:styleId="WW8Num27z2">
    <w:name w:val="WW8Num27z2"/>
    <w:rsid w:val="006F60E2"/>
  </w:style>
  <w:style w:type="character" w:customStyle="1" w:styleId="WW8Num27z3">
    <w:name w:val="WW8Num27z3"/>
    <w:rsid w:val="006F60E2"/>
  </w:style>
  <w:style w:type="character" w:customStyle="1" w:styleId="WW8Num27z4">
    <w:name w:val="WW8Num27z4"/>
    <w:rsid w:val="006F60E2"/>
  </w:style>
  <w:style w:type="character" w:customStyle="1" w:styleId="WW8Num27z5">
    <w:name w:val="WW8Num27z5"/>
    <w:rsid w:val="006F60E2"/>
  </w:style>
  <w:style w:type="character" w:customStyle="1" w:styleId="WW8Num27z6">
    <w:name w:val="WW8Num27z6"/>
    <w:rsid w:val="006F60E2"/>
  </w:style>
  <w:style w:type="character" w:customStyle="1" w:styleId="WW8Num27z7">
    <w:name w:val="WW8Num27z7"/>
    <w:rsid w:val="006F60E2"/>
  </w:style>
  <w:style w:type="character" w:customStyle="1" w:styleId="WW8Num27z8">
    <w:name w:val="WW8Num27z8"/>
    <w:rsid w:val="006F60E2"/>
  </w:style>
  <w:style w:type="character" w:customStyle="1" w:styleId="WW8Num28z1">
    <w:name w:val="WW8Num28z1"/>
    <w:rsid w:val="006F60E2"/>
  </w:style>
  <w:style w:type="character" w:customStyle="1" w:styleId="WW8Num28z2">
    <w:name w:val="WW8Num28z2"/>
    <w:rsid w:val="006F60E2"/>
  </w:style>
  <w:style w:type="character" w:customStyle="1" w:styleId="WW8Num28z3">
    <w:name w:val="WW8Num28z3"/>
    <w:rsid w:val="006F60E2"/>
  </w:style>
  <w:style w:type="character" w:customStyle="1" w:styleId="WW8Num28z4">
    <w:name w:val="WW8Num28z4"/>
    <w:rsid w:val="006F60E2"/>
  </w:style>
  <w:style w:type="character" w:customStyle="1" w:styleId="WW8Num28z5">
    <w:name w:val="WW8Num28z5"/>
    <w:rsid w:val="006F60E2"/>
  </w:style>
  <w:style w:type="character" w:customStyle="1" w:styleId="WW8Num28z6">
    <w:name w:val="WW8Num28z6"/>
    <w:rsid w:val="006F60E2"/>
  </w:style>
  <w:style w:type="character" w:customStyle="1" w:styleId="WW8Num28z7">
    <w:name w:val="WW8Num28z7"/>
    <w:rsid w:val="006F60E2"/>
  </w:style>
  <w:style w:type="character" w:customStyle="1" w:styleId="WW8Num28z8">
    <w:name w:val="WW8Num28z8"/>
    <w:rsid w:val="006F60E2"/>
  </w:style>
  <w:style w:type="character" w:customStyle="1" w:styleId="WW8Num29z2">
    <w:name w:val="WW8Num29z2"/>
    <w:rsid w:val="006F60E2"/>
    <w:rPr>
      <w:rFonts w:hint="default"/>
    </w:rPr>
  </w:style>
  <w:style w:type="character" w:customStyle="1" w:styleId="WW8Num30z1">
    <w:name w:val="WW8Num30z1"/>
    <w:rsid w:val="006F60E2"/>
    <w:rPr>
      <w:szCs w:val="24"/>
    </w:rPr>
  </w:style>
  <w:style w:type="character" w:customStyle="1" w:styleId="WW8Num30z2">
    <w:name w:val="WW8Num30z2"/>
    <w:rsid w:val="006F60E2"/>
  </w:style>
  <w:style w:type="character" w:customStyle="1" w:styleId="WW8Num30z3">
    <w:name w:val="WW8Num30z3"/>
    <w:rsid w:val="006F60E2"/>
  </w:style>
  <w:style w:type="character" w:customStyle="1" w:styleId="WW8Num30z4">
    <w:name w:val="WW8Num30z4"/>
    <w:rsid w:val="006F60E2"/>
  </w:style>
  <w:style w:type="character" w:customStyle="1" w:styleId="WW8Num30z5">
    <w:name w:val="WW8Num30z5"/>
    <w:rsid w:val="006F60E2"/>
  </w:style>
  <w:style w:type="character" w:customStyle="1" w:styleId="WW8Num30z6">
    <w:name w:val="WW8Num30z6"/>
    <w:rsid w:val="006F60E2"/>
  </w:style>
  <w:style w:type="character" w:customStyle="1" w:styleId="WW8Num30z7">
    <w:name w:val="WW8Num30z7"/>
    <w:rsid w:val="006F60E2"/>
  </w:style>
  <w:style w:type="character" w:customStyle="1" w:styleId="WW8Num30z8">
    <w:name w:val="WW8Num30z8"/>
    <w:rsid w:val="006F60E2"/>
  </w:style>
  <w:style w:type="character" w:customStyle="1" w:styleId="WW8Num31z1">
    <w:name w:val="WW8Num31z1"/>
    <w:rsid w:val="006F60E2"/>
    <w:rPr>
      <w:szCs w:val="24"/>
    </w:rPr>
  </w:style>
  <w:style w:type="character" w:customStyle="1" w:styleId="WW8Num31z2">
    <w:name w:val="WW8Num31z2"/>
    <w:rsid w:val="006F60E2"/>
  </w:style>
  <w:style w:type="character" w:customStyle="1" w:styleId="WW8Num31z3">
    <w:name w:val="WW8Num31z3"/>
    <w:rsid w:val="006F60E2"/>
  </w:style>
  <w:style w:type="character" w:customStyle="1" w:styleId="WW8Num31z4">
    <w:name w:val="WW8Num31z4"/>
    <w:rsid w:val="006F60E2"/>
  </w:style>
  <w:style w:type="character" w:customStyle="1" w:styleId="WW8Num31z5">
    <w:name w:val="WW8Num31z5"/>
    <w:rsid w:val="006F60E2"/>
  </w:style>
  <w:style w:type="character" w:customStyle="1" w:styleId="WW8Num31z6">
    <w:name w:val="WW8Num31z6"/>
    <w:rsid w:val="006F60E2"/>
  </w:style>
  <w:style w:type="character" w:customStyle="1" w:styleId="WW8Num31z7">
    <w:name w:val="WW8Num31z7"/>
    <w:rsid w:val="006F60E2"/>
  </w:style>
  <w:style w:type="character" w:customStyle="1" w:styleId="WW8Num31z8">
    <w:name w:val="WW8Num31z8"/>
    <w:rsid w:val="006F60E2"/>
  </w:style>
  <w:style w:type="character" w:customStyle="1" w:styleId="WW8Num32z1">
    <w:name w:val="WW8Num32z1"/>
    <w:rsid w:val="006F60E2"/>
  </w:style>
  <w:style w:type="character" w:customStyle="1" w:styleId="WW8Num32z2">
    <w:name w:val="WW8Num32z2"/>
    <w:rsid w:val="006F60E2"/>
  </w:style>
  <w:style w:type="character" w:customStyle="1" w:styleId="WW8Num32z3">
    <w:name w:val="WW8Num32z3"/>
    <w:rsid w:val="006F60E2"/>
  </w:style>
  <w:style w:type="character" w:customStyle="1" w:styleId="WW8Num32z4">
    <w:name w:val="WW8Num32z4"/>
    <w:rsid w:val="006F60E2"/>
  </w:style>
  <w:style w:type="character" w:customStyle="1" w:styleId="WW8Num32z5">
    <w:name w:val="WW8Num32z5"/>
    <w:rsid w:val="006F60E2"/>
  </w:style>
  <w:style w:type="character" w:customStyle="1" w:styleId="WW8Num32z6">
    <w:name w:val="WW8Num32z6"/>
    <w:rsid w:val="006F60E2"/>
  </w:style>
  <w:style w:type="character" w:customStyle="1" w:styleId="WW8Num32z7">
    <w:name w:val="WW8Num32z7"/>
    <w:rsid w:val="006F60E2"/>
  </w:style>
  <w:style w:type="character" w:customStyle="1" w:styleId="WW8Num32z8">
    <w:name w:val="WW8Num32z8"/>
    <w:rsid w:val="006F60E2"/>
  </w:style>
  <w:style w:type="character" w:customStyle="1" w:styleId="WW8Num33z1">
    <w:name w:val="WW8Num33z1"/>
    <w:rsid w:val="006F60E2"/>
  </w:style>
  <w:style w:type="character" w:customStyle="1" w:styleId="WW8Num33z2">
    <w:name w:val="WW8Num33z2"/>
    <w:rsid w:val="006F60E2"/>
  </w:style>
  <w:style w:type="character" w:customStyle="1" w:styleId="WW8Num33z3">
    <w:name w:val="WW8Num33z3"/>
    <w:rsid w:val="006F60E2"/>
  </w:style>
  <w:style w:type="character" w:customStyle="1" w:styleId="WW8Num33z4">
    <w:name w:val="WW8Num33z4"/>
    <w:rsid w:val="006F60E2"/>
  </w:style>
  <w:style w:type="character" w:customStyle="1" w:styleId="WW8Num33z5">
    <w:name w:val="WW8Num33z5"/>
    <w:rsid w:val="006F60E2"/>
  </w:style>
  <w:style w:type="character" w:customStyle="1" w:styleId="WW8Num33z6">
    <w:name w:val="WW8Num33z6"/>
    <w:rsid w:val="006F60E2"/>
  </w:style>
  <w:style w:type="character" w:customStyle="1" w:styleId="WW8Num33z7">
    <w:name w:val="WW8Num33z7"/>
    <w:rsid w:val="006F60E2"/>
  </w:style>
  <w:style w:type="character" w:customStyle="1" w:styleId="WW8Num33z8">
    <w:name w:val="WW8Num33z8"/>
    <w:rsid w:val="006F60E2"/>
  </w:style>
  <w:style w:type="character" w:customStyle="1" w:styleId="WW8Num34z0">
    <w:name w:val="WW8Num34z0"/>
    <w:rsid w:val="006F60E2"/>
    <w:rPr>
      <w:rFonts w:hint="default"/>
      <w:sz w:val="22"/>
      <w:szCs w:val="22"/>
    </w:rPr>
  </w:style>
  <w:style w:type="character" w:customStyle="1" w:styleId="WW8Num34z1">
    <w:name w:val="WW8Num34z1"/>
    <w:rsid w:val="006F60E2"/>
    <w:rPr>
      <w:rFonts w:ascii="Courier New" w:hAnsi="Courier New" w:cs="Courier New" w:hint="default"/>
    </w:rPr>
  </w:style>
  <w:style w:type="character" w:customStyle="1" w:styleId="WW8Num34z2">
    <w:name w:val="WW8Num34z2"/>
    <w:rsid w:val="006F60E2"/>
    <w:rPr>
      <w:rFonts w:ascii="Wingdings" w:hAnsi="Wingdings" w:cs="Wingdings" w:hint="default"/>
    </w:rPr>
  </w:style>
  <w:style w:type="character" w:customStyle="1" w:styleId="WW8Num34z3">
    <w:name w:val="WW8Num34z3"/>
    <w:rsid w:val="006F60E2"/>
    <w:rPr>
      <w:rFonts w:ascii="Symbol" w:hAnsi="Symbol" w:cs="Symbol" w:hint="default"/>
    </w:rPr>
  </w:style>
  <w:style w:type="character" w:customStyle="1" w:styleId="WW8Num35z0">
    <w:name w:val="WW8Num35z0"/>
    <w:rsid w:val="006F60E2"/>
  </w:style>
  <w:style w:type="character" w:customStyle="1" w:styleId="WW8Num35z1">
    <w:name w:val="WW8Num35z1"/>
    <w:rsid w:val="006F60E2"/>
  </w:style>
  <w:style w:type="character" w:customStyle="1" w:styleId="WW8Num35z2">
    <w:name w:val="WW8Num35z2"/>
    <w:rsid w:val="006F60E2"/>
  </w:style>
  <w:style w:type="character" w:customStyle="1" w:styleId="WW8Num35z3">
    <w:name w:val="WW8Num35z3"/>
    <w:rsid w:val="006F60E2"/>
  </w:style>
  <w:style w:type="character" w:customStyle="1" w:styleId="WW8Num35z4">
    <w:name w:val="WW8Num35z4"/>
    <w:rsid w:val="006F60E2"/>
  </w:style>
  <w:style w:type="character" w:customStyle="1" w:styleId="WW8Num35z5">
    <w:name w:val="WW8Num35z5"/>
    <w:rsid w:val="006F60E2"/>
  </w:style>
  <w:style w:type="character" w:customStyle="1" w:styleId="WW8Num35z6">
    <w:name w:val="WW8Num35z6"/>
    <w:rsid w:val="006F60E2"/>
  </w:style>
  <w:style w:type="character" w:customStyle="1" w:styleId="WW8Num35z7">
    <w:name w:val="WW8Num35z7"/>
    <w:rsid w:val="006F60E2"/>
  </w:style>
  <w:style w:type="character" w:customStyle="1" w:styleId="WW8Num35z8">
    <w:name w:val="WW8Num35z8"/>
    <w:rsid w:val="006F60E2"/>
  </w:style>
  <w:style w:type="character" w:customStyle="1" w:styleId="WW8Num36z0">
    <w:name w:val="WW8Num36z0"/>
    <w:rsid w:val="006F60E2"/>
  </w:style>
  <w:style w:type="character" w:customStyle="1" w:styleId="WW8Num36z1">
    <w:name w:val="WW8Num36z1"/>
    <w:rsid w:val="006F60E2"/>
  </w:style>
  <w:style w:type="character" w:customStyle="1" w:styleId="WW8Num36z2">
    <w:name w:val="WW8Num36z2"/>
    <w:rsid w:val="006F60E2"/>
  </w:style>
  <w:style w:type="character" w:customStyle="1" w:styleId="WW8Num36z3">
    <w:name w:val="WW8Num36z3"/>
    <w:rsid w:val="006F60E2"/>
  </w:style>
  <w:style w:type="character" w:customStyle="1" w:styleId="WW8Num36z4">
    <w:name w:val="WW8Num36z4"/>
    <w:rsid w:val="006F60E2"/>
  </w:style>
  <w:style w:type="character" w:customStyle="1" w:styleId="WW8Num36z5">
    <w:name w:val="WW8Num36z5"/>
    <w:rsid w:val="006F60E2"/>
  </w:style>
  <w:style w:type="character" w:customStyle="1" w:styleId="WW8Num36z6">
    <w:name w:val="WW8Num36z6"/>
    <w:rsid w:val="006F60E2"/>
  </w:style>
  <w:style w:type="character" w:customStyle="1" w:styleId="WW8Num36z7">
    <w:name w:val="WW8Num36z7"/>
    <w:rsid w:val="006F60E2"/>
  </w:style>
  <w:style w:type="character" w:customStyle="1" w:styleId="WW8Num36z8">
    <w:name w:val="WW8Num36z8"/>
    <w:rsid w:val="006F60E2"/>
  </w:style>
  <w:style w:type="character" w:customStyle="1" w:styleId="WW8Num37z0">
    <w:name w:val="WW8Num37z0"/>
    <w:rsid w:val="006F60E2"/>
    <w:rPr>
      <w:rFonts w:ascii="Times New Roman" w:hAnsi="Times New Roman" w:cs="Times New Roman" w:hint="default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1">
    <w:name w:val="WW8Num37z1"/>
    <w:rsid w:val="006F60E2"/>
    <w:rPr>
      <w:rFonts w:ascii="Courier New" w:hAnsi="Courier New" w:cs="Courier New" w:hint="default"/>
    </w:rPr>
  </w:style>
  <w:style w:type="character" w:customStyle="1" w:styleId="WW8Num37z2">
    <w:name w:val="WW8Num37z2"/>
    <w:rsid w:val="006F60E2"/>
    <w:rPr>
      <w:rFonts w:ascii="Wingdings" w:hAnsi="Wingdings" w:cs="Wingdings" w:hint="default"/>
    </w:rPr>
  </w:style>
  <w:style w:type="character" w:customStyle="1" w:styleId="WW8Num37z3">
    <w:name w:val="WW8Num37z3"/>
    <w:rsid w:val="006F60E2"/>
    <w:rPr>
      <w:rFonts w:ascii="Symbol" w:hAnsi="Symbol" w:cs="Symbol" w:hint="default"/>
    </w:rPr>
  </w:style>
  <w:style w:type="character" w:customStyle="1" w:styleId="WW8Num38z0">
    <w:name w:val="WW8Num38z0"/>
    <w:rsid w:val="006F60E2"/>
    <w:rPr>
      <w:rFonts w:ascii="Symbol" w:hAnsi="Symbol" w:cs="Symbol" w:hint="default"/>
    </w:rPr>
  </w:style>
  <w:style w:type="character" w:customStyle="1" w:styleId="WW8Num38z1">
    <w:name w:val="WW8Num38z1"/>
    <w:rsid w:val="006F60E2"/>
    <w:rPr>
      <w:rFonts w:ascii="Courier New" w:hAnsi="Courier New" w:cs="Courier New" w:hint="default"/>
    </w:rPr>
  </w:style>
  <w:style w:type="character" w:customStyle="1" w:styleId="WW8Num38z2">
    <w:name w:val="WW8Num38z2"/>
    <w:rsid w:val="006F60E2"/>
    <w:rPr>
      <w:rFonts w:ascii="Wingdings" w:hAnsi="Wingdings" w:cs="Wingdings" w:hint="default"/>
    </w:rPr>
  </w:style>
  <w:style w:type="character" w:customStyle="1" w:styleId="WW8Num39z0">
    <w:name w:val="WW8Num39z0"/>
    <w:rsid w:val="006F60E2"/>
    <w:rPr>
      <w:rFonts w:ascii="Times New Roman" w:eastAsia="Arial Unicode MS" w:hAnsi="Times New Roman" w:cs="Times New Roman"/>
    </w:rPr>
  </w:style>
  <w:style w:type="character" w:customStyle="1" w:styleId="WW8Num39z1">
    <w:name w:val="WW8Num39z1"/>
    <w:rsid w:val="006F60E2"/>
  </w:style>
  <w:style w:type="character" w:customStyle="1" w:styleId="WW8Num39z2">
    <w:name w:val="WW8Num39z2"/>
    <w:rsid w:val="006F60E2"/>
  </w:style>
  <w:style w:type="character" w:customStyle="1" w:styleId="WW8Num39z3">
    <w:name w:val="WW8Num39z3"/>
    <w:rsid w:val="006F60E2"/>
  </w:style>
  <w:style w:type="character" w:customStyle="1" w:styleId="WW8Num39z4">
    <w:name w:val="WW8Num39z4"/>
    <w:rsid w:val="006F60E2"/>
  </w:style>
  <w:style w:type="character" w:customStyle="1" w:styleId="WW8Num39z5">
    <w:name w:val="WW8Num39z5"/>
    <w:rsid w:val="006F60E2"/>
  </w:style>
  <w:style w:type="character" w:customStyle="1" w:styleId="WW8Num39z6">
    <w:name w:val="WW8Num39z6"/>
    <w:rsid w:val="006F60E2"/>
  </w:style>
  <w:style w:type="character" w:customStyle="1" w:styleId="WW8Num39z7">
    <w:name w:val="WW8Num39z7"/>
    <w:rsid w:val="006F60E2"/>
  </w:style>
  <w:style w:type="character" w:customStyle="1" w:styleId="WW8Num39z8">
    <w:name w:val="WW8Num39z8"/>
    <w:rsid w:val="006F60E2"/>
  </w:style>
  <w:style w:type="character" w:customStyle="1" w:styleId="WW8Num40z0">
    <w:name w:val="WW8Num40z0"/>
    <w:rsid w:val="006F60E2"/>
  </w:style>
  <w:style w:type="character" w:customStyle="1" w:styleId="WW8Num40z1">
    <w:name w:val="WW8Num40z1"/>
    <w:rsid w:val="006F60E2"/>
  </w:style>
  <w:style w:type="character" w:customStyle="1" w:styleId="WW8Num40z2">
    <w:name w:val="WW8Num40z2"/>
    <w:rsid w:val="006F60E2"/>
  </w:style>
  <w:style w:type="character" w:customStyle="1" w:styleId="WW8Num40z3">
    <w:name w:val="WW8Num40z3"/>
    <w:rsid w:val="006F60E2"/>
  </w:style>
  <w:style w:type="character" w:customStyle="1" w:styleId="WW8Num40z4">
    <w:name w:val="WW8Num40z4"/>
    <w:rsid w:val="006F60E2"/>
  </w:style>
  <w:style w:type="character" w:customStyle="1" w:styleId="WW8Num40z5">
    <w:name w:val="WW8Num40z5"/>
    <w:rsid w:val="006F60E2"/>
  </w:style>
  <w:style w:type="character" w:customStyle="1" w:styleId="WW8Num40z6">
    <w:name w:val="WW8Num40z6"/>
    <w:rsid w:val="006F60E2"/>
  </w:style>
  <w:style w:type="character" w:customStyle="1" w:styleId="WW8Num40z7">
    <w:name w:val="WW8Num40z7"/>
    <w:rsid w:val="006F60E2"/>
  </w:style>
  <w:style w:type="character" w:customStyle="1" w:styleId="WW8Num40z8">
    <w:name w:val="WW8Num40z8"/>
    <w:rsid w:val="006F60E2"/>
  </w:style>
  <w:style w:type="character" w:customStyle="1" w:styleId="WW8Num41z0">
    <w:name w:val="WW8Num41z0"/>
    <w:rsid w:val="006F60E2"/>
  </w:style>
  <w:style w:type="character" w:customStyle="1" w:styleId="WW8Num41z1">
    <w:name w:val="WW8Num41z1"/>
    <w:rsid w:val="006F60E2"/>
  </w:style>
  <w:style w:type="character" w:customStyle="1" w:styleId="WW8Num41z2">
    <w:name w:val="WW8Num41z2"/>
    <w:rsid w:val="006F60E2"/>
  </w:style>
  <w:style w:type="character" w:customStyle="1" w:styleId="WW8Num41z3">
    <w:name w:val="WW8Num41z3"/>
    <w:rsid w:val="006F60E2"/>
  </w:style>
  <w:style w:type="character" w:customStyle="1" w:styleId="WW8Num41z4">
    <w:name w:val="WW8Num41z4"/>
    <w:rsid w:val="006F60E2"/>
  </w:style>
  <w:style w:type="character" w:customStyle="1" w:styleId="WW8Num41z5">
    <w:name w:val="WW8Num41z5"/>
    <w:rsid w:val="006F60E2"/>
  </w:style>
  <w:style w:type="character" w:customStyle="1" w:styleId="WW8Num41z6">
    <w:name w:val="WW8Num41z6"/>
    <w:rsid w:val="006F60E2"/>
  </w:style>
  <w:style w:type="character" w:customStyle="1" w:styleId="WW8Num41z7">
    <w:name w:val="WW8Num41z7"/>
    <w:rsid w:val="006F60E2"/>
  </w:style>
  <w:style w:type="character" w:customStyle="1" w:styleId="WW8Num41z8">
    <w:name w:val="WW8Num41z8"/>
    <w:rsid w:val="006F60E2"/>
  </w:style>
  <w:style w:type="character" w:customStyle="1" w:styleId="WW8Num42z0">
    <w:name w:val="WW8Num42z0"/>
    <w:rsid w:val="006F60E2"/>
    <w:rPr>
      <w:rFonts w:hint="default"/>
    </w:rPr>
  </w:style>
  <w:style w:type="character" w:customStyle="1" w:styleId="WW8Num42z1">
    <w:name w:val="WW8Num42z1"/>
    <w:rsid w:val="006F60E2"/>
  </w:style>
  <w:style w:type="character" w:customStyle="1" w:styleId="WW8Num42z2">
    <w:name w:val="WW8Num42z2"/>
    <w:rsid w:val="006F60E2"/>
  </w:style>
  <w:style w:type="character" w:customStyle="1" w:styleId="WW8Num42z3">
    <w:name w:val="WW8Num42z3"/>
    <w:rsid w:val="006F60E2"/>
  </w:style>
  <w:style w:type="character" w:customStyle="1" w:styleId="WW8Num42z4">
    <w:name w:val="WW8Num42z4"/>
    <w:rsid w:val="006F60E2"/>
  </w:style>
  <w:style w:type="character" w:customStyle="1" w:styleId="WW8Num42z5">
    <w:name w:val="WW8Num42z5"/>
    <w:rsid w:val="006F60E2"/>
  </w:style>
  <w:style w:type="character" w:customStyle="1" w:styleId="WW8Num42z6">
    <w:name w:val="WW8Num42z6"/>
    <w:rsid w:val="006F60E2"/>
  </w:style>
  <w:style w:type="character" w:customStyle="1" w:styleId="WW8Num42z7">
    <w:name w:val="WW8Num42z7"/>
    <w:rsid w:val="006F60E2"/>
  </w:style>
  <w:style w:type="character" w:customStyle="1" w:styleId="WW8Num42z8">
    <w:name w:val="WW8Num42z8"/>
    <w:rsid w:val="006F60E2"/>
  </w:style>
  <w:style w:type="character" w:customStyle="1" w:styleId="WW8Num43z0">
    <w:name w:val="WW8Num43z0"/>
    <w:rsid w:val="006F60E2"/>
    <w:rPr>
      <w:rFonts w:hint="default"/>
    </w:rPr>
  </w:style>
  <w:style w:type="character" w:customStyle="1" w:styleId="WW8Num43z1">
    <w:name w:val="WW8Num43z1"/>
    <w:rsid w:val="006F60E2"/>
  </w:style>
  <w:style w:type="character" w:customStyle="1" w:styleId="WW8Num43z2">
    <w:name w:val="WW8Num43z2"/>
    <w:rsid w:val="006F60E2"/>
  </w:style>
  <w:style w:type="character" w:customStyle="1" w:styleId="WW8Num43z3">
    <w:name w:val="WW8Num43z3"/>
    <w:rsid w:val="006F60E2"/>
  </w:style>
  <w:style w:type="character" w:customStyle="1" w:styleId="WW8Num43z4">
    <w:name w:val="WW8Num43z4"/>
    <w:rsid w:val="006F60E2"/>
  </w:style>
  <w:style w:type="character" w:customStyle="1" w:styleId="WW8Num43z5">
    <w:name w:val="WW8Num43z5"/>
    <w:rsid w:val="006F60E2"/>
  </w:style>
  <w:style w:type="character" w:customStyle="1" w:styleId="WW8Num43z6">
    <w:name w:val="WW8Num43z6"/>
    <w:rsid w:val="006F60E2"/>
  </w:style>
  <w:style w:type="character" w:customStyle="1" w:styleId="WW8Num43z7">
    <w:name w:val="WW8Num43z7"/>
    <w:rsid w:val="006F60E2"/>
  </w:style>
  <w:style w:type="character" w:customStyle="1" w:styleId="WW8Num43z8">
    <w:name w:val="WW8Num43z8"/>
    <w:rsid w:val="006F60E2"/>
  </w:style>
  <w:style w:type="character" w:customStyle="1" w:styleId="WW8Num44z0">
    <w:name w:val="WW8Num44z0"/>
    <w:rsid w:val="006F60E2"/>
    <w:rPr>
      <w:rFonts w:hint="default"/>
    </w:rPr>
  </w:style>
  <w:style w:type="character" w:customStyle="1" w:styleId="WW8Num44z1">
    <w:name w:val="WW8Num44z1"/>
    <w:rsid w:val="006F60E2"/>
  </w:style>
  <w:style w:type="character" w:customStyle="1" w:styleId="WW8Num44z2">
    <w:name w:val="WW8Num44z2"/>
    <w:rsid w:val="006F60E2"/>
  </w:style>
  <w:style w:type="character" w:customStyle="1" w:styleId="WW8Num44z3">
    <w:name w:val="WW8Num44z3"/>
    <w:rsid w:val="006F60E2"/>
  </w:style>
  <w:style w:type="character" w:customStyle="1" w:styleId="WW8Num44z4">
    <w:name w:val="WW8Num44z4"/>
    <w:rsid w:val="006F60E2"/>
  </w:style>
  <w:style w:type="character" w:customStyle="1" w:styleId="WW8Num44z5">
    <w:name w:val="WW8Num44z5"/>
    <w:rsid w:val="006F60E2"/>
  </w:style>
  <w:style w:type="character" w:customStyle="1" w:styleId="WW8Num44z6">
    <w:name w:val="WW8Num44z6"/>
    <w:rsid w:val="006F60E2"/>
  </w:style>
  <w:style w:type="character" w:customStyle="1" w:styleId="WW8Num44z7">
    <w:name w:val="WW8Num44z7"/>
    <w:rsid w:val="006F60E2"/>
  </w:style>
  <w:style w:type="character" w:customStyle="1" w:styleId="WW8Num44z8">
    <w:name w:val="WW8Num44z8"/>
    <w:rsid w:val="006F60E2"/>
  </w:style>
  <w:style w:type="character" w:customStyle="1" w:styleId="WW8Num45z0">
    <w:name w:val="WW8Num45z0"/>
    <w:rsid w:val="006F60E2"/>
  </w:style>
  <w:style w:type="character" w:customStyle="1" w:styleId="WW8Num45z1">
    <w:name w:val="WW8Num45z1"/>
    <w:rsid w:val="006F60E2"/>
  </w:style>
  <w:style w:type="character" w:customStyle="1" w:styleId="WW8Num45z2">
    <w:name w:val="WW8Num45z2"/>
    <w:rsid w:val="006F60E2"/>
  </w:style>
  <w:style w:type="character" w:customStyle="1" w:styleId="WW8Num45z3">
    <w:name w:val="WW8Num45z3"/>
    <w:rsid w:val="006F60E2"/>
  </w:style>
  <w:style w:type="character" w:customStyle="1" w:styleId="WW8Num45z4">
    <w:name w:val="WW8Num45z4"/>
    <w:rsid w:val="006F60E2"/>
  </w:style>
  <w:style w:type="character" w:customStyle="1" w:styleId="WW8Num45z5">
    <w:name w:val="WW8Num45z5"/>
    <w:rsid w:val="006F60E2"/>
  </w:style>
  <w:style w:type="character" w:customStyle="1" w:styleId="WW8Num45z6">
    <w:name w:val="WW8Num45z6"/>
    <w:rsid w:val="006F60E2"/>
  </w:style>
  <w:style w:type="character" w:customStyle="1" w:styleId="WW8Num45z7">
    <w:name w:val="WW8Num45z7"/>
    <w:rsid w:val="006F60E2"/>
  </w:style>
  <w:style w:type="character" w:customStyle="1" w:styleId="WW8Num45z8">
    <w:name w:val="WW8Num45z8"/>
    <w:rsid w:val="006F60E2"/>
  </w:style>
  <w:style w:type="character" w:customStyle="1" w:styleId="WW8Num46z0">
    <w:name w:val="WW8Num46z0"/>
    <w:rsid w:val="006F60E2"/>
    <w:rPr>
      <w:rFonts w:ascii="Symbol" w:hAnsi="Symbol" w:cs="Symbol" w:hint="default"/>
      <w:sz w:val="20"/>
    </w:rPr>
  </w:style>
  <w:style w:type="character" w:customStyle="1" w:styleId="WW8Num46z1">
    <w:name w:val="WW8Num46z1"/>
    <w:rsid w:val="006F60E2"/>
    <w:rPr>
      <w:rFonts w:hint="default"/>
    </w:rPr>
  </w:style>
  <w:style w:type="character" w:customStyle="1" w:styleId="WW8Num46z3">
    <w:name w:val="WW8Num46z3"/>
    <w:rsid w:val="006F60E2"/>
    <w:rPr>
      <w:rFonts w:ascii="Wingdings" w:hAnsi="Wingdings" w:cs="Wingdings" w:hint="default"/>
      <w:sz w:val="20"/>
    </w:rPr>
  </w:style>
  <w:style w:type="character" w:customStyle="1" w:styleId="WW8Num47z0">
    <w:name w:val="WW8Num47z0"/>
    <w:rsid w:val="006F60E2"/>
    <w:rPr>
      <w:rFonts w:hint="default"/>
    </w:rPr>
  </w:style>
  <w:style w:type="character" w:customStyle="1" w:styleId="WW8Num47z1">
    <w:name w:val="WW8Num47z1"/>
    <w:rsid w:val="006F60E2"/>
  </w:style>
  <w:style w:type="character" w:customStyle="1" w:styleId="WW8Num47z2">
    <w:name w:val="WW8Num47z2"/>
    <w:rsid w:val="006F60E2"/>
  </w:style>
  <w:style w:type="character" w:customStyle="1" w:styleId="WW8Num47z3">
    <w:name w:val="WW8Num47z3"/>
    <w:rsid w:val="006F60E2"/>
  </w:style>
  <w:style w:type="character" w:customStyle="1" w:styleId="WW8Num47z4">
    <w:name w:val="WW8Num47z4"/>
    <w:rsid w:val="006F60E2"/>
  </w:style>
  <w:style w:type="character" w:customStyle="1" w:styleId="WW8Num47z5">
    <w:name w:val="WW8Num47z5"/>
    <w:rsid w:val="006F60E2"/>
  </w:style>
  <w:style w:type="character" w:customStyle="1" w:styleId="WW8Num47z6">
    <w:name w:val="WW8Num47z6"/>
    <w:rsid w:val="006F60E2"/>
  </w:style>
  <w:style w:type="character" w:customStyle="1" w:styleId="WW8Num47z7">
    <w:name w:val="WW8Num47z7"/>
    <w:rsid w:val="006F60E2"/>
  </w:style>
  <w:style w:type="character" w:customStyle="1" w:styleId="WW8Num47z8">
    <w:name w:val="WW8Num47z8"/>
    <w:rsid w:val="006F60E2"/>
  </w:style>
  <w:style w:type="character" w:styleId="Numeropagina">
    <w:name w:val="page number"/>
    <w:basedOn w:val="Carpredefinitoparagrafo1"/>
    <w:rsid w:val="006F60E2"/>
  </w:style>
  <w:style w:type="character" w:styleId="Enfasigrassetto">
    <w:name w:val="Strong"/>
    <w:qFormat/>
    <w:rsid w:val="006F60E2"/>
    <w:rPr>
      <w:b/>
      <w:bCs/>
    </w:rPr>
  </w:style>
  <w:style w:type="character" w:customStyle="1" w:styleId="apple-style-span">
    <w:name w:val="apple-style-span"/>
    <w:rsid w:val="006F60E2"/>
  </w:style>
  <w:style w:type="character" w:customStyle="1" w:styleId="apple-converted-space">
    <w:name w:val="apple-converted-space"/>
    <w:basedOn w:val="Carpredefinitoparagrafo1"/>
    <w:rsid w:val="006F60E2"/>
  </w:style>
  <w:style w:type="character" w:styleId="Enfasicorsivo">
    <w:name w:val="Emphasis"/>
    <w:qFormat/>
    <w:rsid w:val="006F60E2"/>
    <w:rPr>
      <w:i/>
      <w:iCs/>
    </w:rPr>
  </w:style>
  <w:style w:type="character" w:customStyle="1" w:styleId="hps">
    <w:name w:val="hps"/>
    <w:basedOn w:val="Carpredefinitoparagrafo1"/>
    <w:rsid w:val="006F60E2"/>
  </w:style>
  <w:style w:type="character" w:customStyle="1" w:styleId="IntestazioneCarattere">
    <w:name w:val="Intestazione Carattere"/>
    <w:rsid w:val="006F60E2"/>
    <w:rPr>
      <w:sz w:val="24"/>
      <w:szCs w:val="24"/>
    </w:rPr>
  </w:style>
  <w:style w:type="character" w:styleId="Collegamentovisitato">
    <w:name w:val="FollowedHyperlink"/>
    <w:rsid w:val="006F60E2"/>
    <w:rPr>
      <w:color w:val="800080"/>
      <w:u w:val="single"/>
    </w:rPr>
  </w:style>
  <w:style w:type="character" w:customStyle="1" w:styleId="PidipaginaCarattere">
    <w:name w:val="Piè di pagina Carattere"/>
    <w:rsid w:val="006F60E2"/>
    <w:rPr>
      <w:sz w:val="24"/>
      <w:szCs w:val="24"/>
    </w:rPr>
  </w:style>
  <w:style w:type="character" w:customStyle="1" w:styleId="Titolo3Carattere">
    <w:name w:val="Titolo 3 Carattere"/>
    <w:rsid w:val="006F60E2"/>
    <w:rPr>
      <w:rFonts w:ascii="Times" w:eastAsia="Times" w:hAnsi="Times" w:cs="Times"/>
      <w:i/>
      <w:color w:val="000000"/>
      <w:sz w:val="32"/>
    </w:rPr>
  </w:style>
  <w:style w:type="character" w:customStyle="1" w:styleId="TestonotaapidipaginaCarattere">
    <w:name w:val="Testo nota a piè di pagina Carattere"/>
    <w:basedOn w:val="Carpredefinitoparagrafo1"/>
    <w:rsid w:val="006F60E2"/>
  </w:style>
  <w:style w:type="character" w:customStyle="1" w:styleId="Menzionenonrisolta1">
    <w:name w:val="Menzione non risolta1"/>
    <w:rsid w:val="006F60E2"/>
    <w:rPr>
      <w:color w:val="605E5C"/>
      <w:shd w:val="clear" w:color="auto" w:fill="E1DFDD"/>
    </w:rPr>
  </w:style>
  <w:style w:type="character" w:customStyle="1" w:styleId="Titolo1Carattere">
    <w:name w:val="Titolo 1 Carattere"/>
    <w:rsid w:val="006F60E2"/>
    <w:rPr>
      <w:bCs/>
      <w:kern w:val="2"/>
      <w:sz w:val="24"/>
      <w:szCs w:val="32"/>
    </w:rPr>
  </w:style>
  <w:style w:type="character" w:customStyle="1" w:styleId="Rimandocommento1">
    <w:name w:val="Rimando commento1"/>
    <w:rsid w:val="006F60E2"/>
    <w:rPr>
      <w:sz w:val="16"/>
      <w:szCs w:val="16"/>
    </w:rPr>
  </w:style>
  <w:style w:type="character" w:customStyle="1" w:styleId="TestocommentoCarattere">
    <w:name w:val="Testo commento Carattere"/>
    <w:basedOn w:val="Carpredefinitoparagrafo1"/>
    <w:rsid w:val="006F60E2"/>
  </w:style>
  <w:style w:type="character" w:customStyle="1" w:styleId="SoggettocommentoCarattere">
    <w:name w:val="Soggetto commento Carattere"/>
    <w:rsid w:val="006F60E2"/>
    <w:rPr>
      <w:b/>
      <w:bCs/>
    </w:rPr>
  </w:style>
  <w:style w:type="character" w:customStyle="1" w:styleId="TitoloCarattere">
    <w:name w:val="Titolo Carattere"/>
    <w:basedOn w:val="Carpredefinitoparagrafo1"/>
    <w:rsid w:val="006F60E2"/>
    <w:rPr>
      <w:rFonts w:eastAsia="Times New Roman" w:cs="Times New Roman"/>
      <w:b/>
      <w:spacing w:val="-10"/>
      <w:kern w:val="2"/>
      <w:sz w:val="28"/>
      <w:szCs w:val="56"/>
    </w:rPr>
  </w:style>
  <w:style w:type="character" w:customStyle="1" w:styleId="attachment-just-text">
    <w:name w:val="attachment-just-text"/>
    <w:basedOn w:val="Carpredefinitoparagrafo1"/>
    <w:rsid w:val="006F60E2"/>
  </w:style>
  <w:style w:type="character" w:customStyle="1" w:styleId="arttextincomma">
    <w:name w:val="art_text_in_comma"/>
    <w:basedOn w:val="Carpredefinitoparagrafo1"/>
    <w:rsid w:val="006F60E2"/>
  </w:style>
  <w:style w:type="character" w:customStyle="1" w:styleId="Menzionenonrisolta2">
    <w:name w:val="Menzione non risolta2"/>
    <w:basedOn w:val="Carpredefinitoparagrafo1"/>
    <w:rsid w:val="006F60E2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rsid w:val="006F60E2"/>
    <w:pPr>
      <w:spacing w:line="360" w:lineRule="auto"/>
      <w:ind w:left="705"/>
      <w:jc w:val="both"/>
      <w:textAlignment w:val="auto"/>
    </w:pPr>
    <w:rPr>
      <w:rFonts w:ascii="Times New Roman" w:eastAsia="Times New Roman" w:hAnsi="Times New Roman" w:cs="Times New Roman"/>
      <w:b/>
      <w:color w:val="auto"/>
      <w:kern w:val="0"/>
      <w:sz w:val="22"/>
      <w:lang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F60E2"/>
    <w:rPr>
      <w:rFonts w:ascii="Times New Roman" w:eastAsia="Times New Roman" w:hAnsi="Times New Roman" w:cs="Times New Roman"/>
      <w:b/>
      <w:kern w:val="0"/>
      <w:sz w:val="22"/>
      <w:lang w:bidi="ar-SA"/>
    </w:rPr>
  </w:style>
  <w:style w:type="paragraph" w:customStyle="1" w:styleId="INTESTATO">
    <w:name w:val="INTESTATO"/>
    <w:basedOn w:val="Normale"/>
    <w:rsid w:val="006F60E2"/>
    <w:pPr>
      <w:textAlignment w:val="auto"/>
    </w:pPr>
    <w:rPr>
      <w:rFonts w:ascii="Cambria" w:eastAsia="Times New Roman" w:hAnsi="Cambria" w:cs="Cambria"/>
      <w:color w:val="auto"/>
      <w:kern w:val="0"/>
      <w:lang w:bidi="ar-SA"/>
    </w:rPr>
  </w:style>
  <w:style w:type="paragraph" w:customStyle="1" w:styleId="Corpodeltesto21">
    <w:name w:val="Corpo del testo 21"/>
    <w:basedOn w:val="Normale"/>
    <w:rsid w:val="006F60E2"/>
    <w:pPr>
      <w:spacing w:after="120" w:line="480" w:lineRule="auto"/>
      <w:textAlignment w:val="auto"/>
    </w:pPr>
    <w:rPr>
      <w:rFonts w:ascii="Times New Roman" w:eastAsia="Times New Roman" w:hAnsi="Times New Roman" w:cs="Times New Roman"/>
      <w:color w:val="auto"/>
      <w:kern w:val="0"/>
      <w:lang w:bidi="ar-SA"/>
    </w:rPr>
  </w:style>
  <w:style w:type="paragraph" w:customStyle="1" w:styleId="Grigliamedia21">
    <w:name w:val="Griglia media 21"/>
    <w:rsid w:val="006F60E2"/>
    <w:pPr>
      <w:suppressAutoHyphens/>
    </w:pPr>
    <w:rPr>
      <w:rFonts w:ascii="Calibri" w:eastAsia="Calibri" w:hAnsi="Calibri" w:cs="Calibri"/>
      <w:kern w:val="0"/>
      <w:sz w:val="22"/>
      <w:szCs w:val="22"/>
      <w:lang w:bidi="ar-SA"/>
    </w:rPr>
  </w:style>
  <w:style w:type="paragraph" w:customStyle="1" w:styleId="Elencoacolori-Colore11">
    <w:name w:val="Elenco a colori - Colore 11"/>
    <w:basedOn w:val="Normale"/>
    <w:rsid w:val="006F60E2"/>
    <w:pPr>
      <w:ind w:left="720"/>
      <w:contextualSpacing/>
      <w:textAlignment w:val="auto"/>
    </w:pPr>
    <w:rPr>
      <w:rFonts w:ascii="Times" w:eastAsia="Times" w:hAnsi="Times" w:cs="Times"/>
      <w:kern w:val="0"/>
      <w:szCs w:val="20"/>
      <w:lang w:bidi="ar-SA"/>
    </w:rPr>
  </w:style>
  <w:style w:type="paragraph" w:customStyle="1" w:styleId="heading10">
    <w:name w:val="heading 10"/>
    <w:basedOn w:val="Normale"/>
    <w:rsid w:val="006F60E2"/>
    <w:pPr>
      <w:widowControl w:val="0"/>
      <w:spacing w:before="19"/>
      <w:ind w:left="2392" w:right="1727"/>
      <w:jc w:val="center"/>
      <w:textAlignment w:val="auto"/>
      <w:outlineLvl w:val="1"/>
    </w:pPr>
    <w:rPr>
      <w:rFonts w:ascii="Calibri" w:eastAsia="Calibri" w:hAnsi="Calibri" w:cs="Calibri"/>
      <w:b/>
      <w:bCs/>
      <w:color w:val="auto"/>
      <w:kern w:val="0"/>
      <w:sz w:val="22"/>
      <w:szCs w:val="22"/>
      <w:lang w:val="en-US" w:bidi="ar-SA"/>
    </w:rPr>
  </w:style>
  <w:style w:type="paragraph" w:styleId="Nessunaspaziatura">
    <w:name w:val="No Spacing"/>
    <w:qFormat/>
    <w:rsid w:val="006F60E2"/>
    <w:pPr>
      <w:suppressAutoHyphens/>
      <w:jc w:val="center"/>
    </w:pPr>
    <w:rPr>
      <w:rFonts w:ascii="Calibri" w:eastAsia="Calibri" w:hAnsi="Calibri" w:cs="Calibri"/>
      <w:kern w:val="0"/>
      <w:sz w:val="22"/>
      <w:szCs w:val="22"/>
      <w:lang w:bidi="ar-SA"/>
    </w:rPr>
  </w:style>
  <w:style w:type="paragraph" w:customStyle="1" w:styleId="Testocommento1">
    <w:name w:val="Testo commento1"/>
    <w:basedOn w:val="Normale"/>
    <w:rsid w:val="006F60E2"/>
    <w:pPr>
      <w:textAlignment w:val="auto"/>
    </w:pPr>
    <w:rPr>
      <w:rFonts w:ascii="Times New Roman" w:eastAsia="Times New Roman" w:hAnsi="Times New Roman" w:cs="Times New Roman"/>
      <w:color w:val="auto"/>
      <w:kern w:val="0"/>
      <w:sz w:val="20"/>
      <w:szCs w:val="20"/>
      <w:lang w:bidi="ar-SA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6F60E2"/>
    <w:rPr>
      <w:rFonts w:cs="Mangal"/>
      <w:sz w:val="20"/>
      <w:szCs w:val="18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6F60E2"/>
    <w:rPr>
      <w:rFonts w:cs="Mangal"/>
      <w:color w:val="000000"/>
      <w:sz w:val="20"/>
      <w:szCs w:val="18"/>
    </w:rPr>
  </w:style>
  <w:style w:type="paragraph" w:styleId="Soggettocommento">
    <w:name w:val="annotation subject"/>
    <w:basedOn w:val="Testocommento1"/>
    <w:next w:val="Testocommento1"/>
    <w:link w:val="SoggettocommentoCarattere1"/>
    <w:rsid w:val="006F60E2"/>
    <w:rPr>
      <w:b/>
      <w:bCs/>
      <w:lang w:val="x-none"/>
    </w:rPr>
  </w:style>
  <w:style w:type="character" w:customStyle="1" w:styleId="SoggettocommentoCarattere1">
    <w:name w:val="Soggetto commento Carattere1"/>
    <w:basedOn w:val="TestocommentoCarattere1"/>
    <w:link w:val="Soggettocommento"/>
    <w:rsid w:val="006F60E2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val="x-none" w:bidi="ar-SA"/>
    </w:rPr>
  </w:style>
  <w:style w:type="paragraph" w:customStyle="1" w:styleId="Puntoelenco1">
    <w:name w:val="Punto elenco1"/>
    <w:basedOn w:val="Normale"/>
    <w:rsid w:val="006F60E2"/>
    <w:pPr>
      <w:numPr>
        <w:numId w:val="32"/>
      </w:numPr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lang w:bidi="ar-SA"/>
    </w:rPr>
  </w:style>
  <w:style w:type="paragraph" w:styleId="Revisione">
    <w:name w:val="Revision"/>
    <w:rsid w:val="006F60E2"/>
    <w:pPr>
      <w:suppressAutoHyphens/>
    </w:pPr>
    <w:rPr>
      <w:rFonts w:ascii="Times New Roman" w:eastAsia="Times New Roman" w:hAnsi="Times New Roman" w:cs="Times New Roman"/>
      <w:kern w:val="0"/>
      <w:lang w:bidi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06A"/>
    <w:rPr>
      <w:vertAlign w:val="superscript"/>
    </w:rPr>
  </w:style>
  <w:style w:type="table" w:styleId="Grigliatabella">
    <w:name w:val="Table Grid"/>
    <w:basedOn w:val="Tabellanormale"/>
    <w:uiPriority w:val="39"/>
    <w:rsid w:val="002D2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torino.eu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3E631-996E-4452-A69A-1AE8D235F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Network</dc:creator>
  <dc:description/>
  <cp:lastModifiedBy>office365-pt26 54</cp:lastModifiedBy>
  <cp:revision>3</cp:revision>
  <cp:lastPrinted>2026-07-30T12:19:00Z</cp:lastPrinted>
  <dcterms:created xsi:type="dcterms:W3CDTF">2026-09-24T10:02:00Z</dcterms:created>
  <dcterms:modified xsi:type="dcterms:W3CDTF">2026-09-24T10:02:00Z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